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74EECC41ED3C49D0A92F6187188D74C4"/>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550F6F" w:rsidP="00886C9D">
          <w:pPr>
            <w:pStyle w:val="Title"/>
          </w:pPr>
          <w:r>
            <w:rPr>
              <w:rStyle w:val="TitleChar"/>
            </w:rPr>
            <w:t>Aviation maintenance industry in the Northern Territory</w:t>
          </w:r>
        </w:p>
      </w:sdtContent>
    </w:sdt>
    <w:p w:rsidR="00DD64C2" w:rsidRDefault="007461E1" w:rsidP="001852AF">
      <w:pPr>
        <w:pStyle w:val="Subtitle0"/>
      </w:pPr>
      <w:r>
        <w:t xml:space="preserve">Statement of </w:t>
      </w:r>
      <w:r w:rsidR="005A7216">
        <w:t>c</w:t>
      </w:r>
      <w:r>
        <w:t xml:space="preserve">apacity </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bookmarkStart w:id="0" w:name="_GoBack"/>
      <w:bookmarkEnd w:id="0"/>
    </w:p>
    <w:tbl>
      <w:tblPr>
        <w:tblStyle w:val="NTGtable1"/>
        <w:tblW w:w="10348" w:type="dxa"/>
        <w:tblLook w:val="0480" w:firstRow="0" w:lastRow="0" w:firstColumn="1" w:lastColumn="0" w:noHBand="0" w:noVBand="1"/>
        <w:tblDescription w:val="Document details, contacts and approvals."/>
      </w:tblPr>
      <w:tblGrid>
        <w:gridCol w:w="2410"/>
        <w:gridCol w:w="7938"/>
      </w:tblGrid>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lastRenderedPageBreak/>
              <w:t>Document title</w:t>
            </w:r>
          </w:p>
        </w:tc>
        <w:tc>
          <w:tcPr>
            <w:tcW w:w="7938" w:type="dxa"/>
          </w:tcPr>
          <w:p w:rsidR="003223FE" w:rsidRPr="006145BB" w:rsidRDefault="008D15F3"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AFED1904FA644C8AABE3484CFE09522E"/>
                </w:placeholder>
                <w:dataBinding w:prefixMappings="xmlns:ns0='http://purl.org/dc/elements/1.1/' xmlns:ns1='http://schemas.openxmlformats.org/package/2006/metadata/core-properties' " w:xpath="/ns1:coreProperties[1]/ns0:title[1]" w:storeItemID="{6C3C8BC8-F283-45AE-878A-BAB7291924A1}"/>
                <w:text/>
              </w:sdtPr>
              <w:sdtEndPr/>
              <w:sdtContent>
                <w:r w:rsidR="00550F6F">
                  <w:t>Aviation maintenance industry in the Northern Territory</w:t>
                </w:r>
              </w:sdtContent>
            </w:sdt>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Contact details</w:t>
            </w:r>
          </w:p>
        </w:tc>
        <w:tc>
          <w:tcPr>
            <w:tcW w:w="7938" w:type="dxa"/>
          </w:tcPr>
          <w:p w:rsidR="003223FE" w:rsidRPr="006145BB" w:rsidRDefault="007461E1" w:rsidP="006145BB">
            <w:pPr>
              <w:cnfStyle w:val="000000010000" w:firstRow="0" w:lastRow="0" w:firstColumn="0" w:lastColumn="0" w:oddVBand="0" w:evenVBand="0" w:oddHBand="0" w:evenHBand="1" w:firstRowFirstColumn="0" w:firstRowLastColumn="0" w:lastRowFirstColumn="0" w:lastRowLastColumn="0"/>
            </w:pPr>
            <w:r>
              <w:t>DefenceNT</w:t>
            </w:r>
          </w:p>
        </w:tc>
      </w:tr>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Approved by</w:t>
            </w:r>
          </w:p>
        </w:tc>
        <w:tc>
          <w:tcPr>
            <w:tcW w:w="7938" w:type="dxa"/>
          </w:tcPr>
          <w:p w:rsidR="003223FE" w:rsidRPr="006145BB" w:rsidRDefault="007461E1" w:rsidP="006145BB">
            <w:pPr>
              <w:cnfStyle w:val="000000000000" w:firstRow="0" w:lastRow="0" w:firstColumn="0" w:lastColumn="0" w:oddVBand="0" w:evenVBand="0" w:oddHBand="0" w:evenHBand="0" w:firstRowFirstColumn="0" w:firstRowLastColumn="0" w:lastRowFirstColumn="0" w:lastRowLastColumn="0"/>
            </w:pPr>
            <w:r>
              <w:t>Graham Tribe</w:t>
            </w:r>
          </w:p>
        </w:tc>
      </w:tr>
      <w:tr w:rsidR="003223FE"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Date approved</w:t>
            </w:r>
          </w:p>
        </w:tc>
        <w:tc>
          <w:tcPr>
            <w:tcW w:w="7938" w:type="dxa"/>
          </w:tcPr>
          <w:p w:rsidR="003223FE" w:rsidRPr="006145BB" w:rsidRDefault="007461E1" w:rsidP="006145BB">
            <w:pPr>
              <w:cnfStyle w:val="000000010000" w:firstRow="0" w:lastRow="0" w:firstColumn="0" w:lastColumn="0" w:oddVBand="0" w:evenVBand="0" w:oddHBand="0" w:evenHBand="1" w:firstRowFirstColumn="0" w:firstRowLastColumn="0" w:lastRowFirstColumn="0" w:lastRowLastColumn="0"/>
            </w:pPr>
            <w:r>
              <w:t xml:space="preserve">July 2019 </w:t>
            </w:r>
          </w:p>
        </w:tc>
      </w:tr>
      <w:tr w:rsidR="003223FE"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3223FE" w:rsidRPr="0054507C" w:rsidRDefault="003223FE" w:rsidP="006145BB">
            <w:pPr>
              <w:rPr>
                <w:b/>
              </w:rPr>
            </w:pPr>
            <w:r w:rsidRPr="0054507C">
              <w:rPr>
                <w:b/>
              </w:rPr>
              <w:t>Document review</w:t>
            </w:r>
          </w:p>
        </w:tc>
        <w:tc>
          <w:tcPr>
            <w:tcW w:w="7938" w:type="dxa"/>
          </w:tcPr>
          <w:p w:rsidR="003223FE" w:rsidRPr="006145BB" w:rsidRDefault="007461E1"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1E1982" w:rsidRPr="0054507C" w:rsidRDefault="001E1982" w:rsidP="006145BB">
            <w:pPr>
              <w:rPr>
                <w:b/>
              </w:rPr>
            </w:pPr>
            <w:r w:rsidRPr="0054507C">
              <w:rPr>
                <w:b/>
              </w:rPr>
              <w:t>TRM number</w:t>
            </w:r>
          </w:p>
        </w:tc>
        <w:tc>
          <w:tcPr>
            <w:tcW w:w="7938" w:type="dxa"/>
          </w:tcPr>
          <w:p w:rsidR="001E1982" w:rsidRPr="006145BB" w:rsidRDefault="007461E1" w:rsidP="006145BB">
            <w:pPr>
              <w:cnfStyle w:val="000000010000" w:firstRow="0" w:lastRow="0" w:firstColumn="0" w:lastColumn="0" w:oddVBand="0" w:evenVBand="0" w:oddHBand="0" w:evenHBand="1" w:firstRowFirstColumn="0" w:firstRowLastColumn="0" w:lastRowFirstColumn="0" w:lastRowLastColumn="0"/>
            </w:pPr>
            <w:r>
              <w:t>NA</w:t>
            </w:r>
          </w:p>
        </w:tc>
      </w:tr>
    </w:tbl>
    <w:p w:rsidR="003223FE" w:rsidRDefault="003223FE" w:rsidP="00702D61"/>
    <w:p w:rsidR="003223FE" w:rsidRDefault="003223FE" w:rsidP="00702D61"/>
    <w:p w:rsidR="00702D61" w:rsidRDefault="00702D61" w:rsidP="00702D61">
      <w:r>
        <w:br w:type="page"/>
      </w:r>
    </w:p>
    <w:p w:rsidR="007064E0" w:rsidRDefault="007064E0" w:rsidP="007064E0">
      <w:pPr>
        <w:pStyle w:val="Heading1"/>
      </w:pPr>
      <w:r>
        <w:lastRenderedPageBreak/>
        <w:t>NT aviation maintenance capability – overview and index</w:t>
      </w:r>
    </w:p>
    <w:tbl>
      <w:tblPr>
        <w:tblStyle w:val="NTGtable1"/>
        <w:tblW w:w="0" w:type="auto"/>
        <w:tblLook w:val="04A0" w:firstRow="1" w:lastRow="0" w:firstColumn="1" w:lastColumn="0" w:noHBand="0" w:noVBand="1"/>
        <w:tblDescription w:val="Index of document showing company name, region and page number."/>
      </w:tblPr>
      <w:tblGrid>
        <w:gridCol w:w="4957"/>
        <w:gridCol w:w="3685"/>
        <w:gridCol w:w="1531"/>
      </w:tblGrid>
      <w:tr w:rsidR="007461E1" w:rsidTr="005A721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Company Name</w:t>
            </w:r>
          </w:p>
        </w:tc>
        <w:tc>
          <w:tcPr>
            <w:tcW w:w="3685" w:type="dxa"/>
          </w:tcPr>
          <w:p w:rsidR="007461E1" w:rsidRDefault="007461E1" w:rsidP="007461E1">
            <w:pPr>
              <w:cnfStyle w:val="100000000000" w:firstRow="1"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Region</w:t>
            </w:r>
          </w:p>
        </w:tc>
        <w:tc>
          <w:tcPr>
            <w:tcW w:w="1531" w:type="dxa"/>
          </w:tcPr>
          <w:p w:rsidR="007461E1" w:rsidRDefault="007461E1" w:rsidP="007461E1">
            <w:pPr>
              <w:cnfStyle w:val="100000000000" w:firstRow="1"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Page</w:t>
            </w:r>
          </w:p>
        </w:tc>
      </w:tr>
      <w:tr w:rsidR="007461E1"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Airbus</w:t>
            </w:r>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5</w:t>
            </w:r>
          </w:p>
        </w:tc>
      </w:tr>
      <w:tr w:rsidR="007461E1"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Aircraft Engineering NT Pty Ltd</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Central</w:t>
            </w:r>
          </w:p>
        </w:tc>
        <w:tc>
          <w:tcPr>
            <w:tcW w:w="1531"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6</w:t>
            </w:r>
          </w:p>
        </w:tc>
      </w:tr>
      <w:tr w:rsidR="007461E1" w:rsidTr="005A7216">
        <w:trPr>
          <w:trHeight w:val="338"/>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proofErr w:type="spellStart"/>
            <w:r>
              <w:rPr>
                <w:rFonts w:eastAsiaTheme="minorEastAsia" w:cs="Arial"/>
                <w:lang w:eastAsia="en-AU"/>
              </w:rPr>
              <w:t>Airnorth</w:t>
            </w:r>
            <w:proofErr w:type="spellEnd"/>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7</w:t>
            </w:r>
          </w:p>
        </w:tc>
      </w:tr>
      <w:tr w:rsidR="007461E1"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Alice Aircraft Maintenance &amp; Services</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Central</w:t>
            </w:r>
          </w:p>
        </w:tc>
        <w:tc>
          <w:tcPr>
            <w:tcW w:w="1531"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8</w:t>
            </w:r>
          </w:p>
        </w:tc>
      </w:tr>
      <w:tr w:rsidR="007461E1"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Alice Springs Helicopters</w:t>
            </w:r>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Central</w:t>
            </w:r>
          </w:p>
        </w:tc>
        <w:tc>
          <w:tcPr>
            <w:tcW w:w="1531"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9</w:t>
            </w:r>
          </w:p>
        </w:tc>
      </w:tr>
      <w:tr w:rsidR="007461E1" w:rsidTr="005A7216">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Asia Pacific Aircraft Storage</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Central</w:t>
            </w:r>
          </w:p>
        </w:tc>
        <w:tc>
          <w:tcPr>
            <w:tcW w:w="1531"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10</w:t>
            </w:r>
          </w:p>
        </w:tc>
      </w:tr>
      <w:tr w:rsidR="007461E1"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proofErr w:type="spellStart"/>
            <w:r>
              <w:rPr>
                <w:rFonts w:eastAsiaTheme="minorEastAsia" w:cs="Arial"/>
                <w:lang w:eastAsia="en-AU"/>
              </w:rPr>
              <w:t>CareFlight</w:t>
            </w:r>
            <w:proofErr w:type="spellEnd"/>
            <w:r>
              <w:rPr>
                <w:rFonts w:eastAsiaTheme="minorEastAsia" w:cs="Arial"/>
                <w:lang w:eastAsia="en-AU"/>
              </w:rPr>
              <w:t xml:space="preserve"> Limited</w:t>
            </w:r>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11</w:t>
            </w:r>
          </w:p>
        </w:tc>
      </w:tr>
      <w:tr w:rsidR="007461E1"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Cessna Territory</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12</w:t>
            </w:r>
          </w:p>
        </w:tc>
      </w:tr>
      <w:tr w:rsidR="007461E1"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proofErr w:type="spellStart"/>
            <w:r>
              <w:rPr>
                <w:rFonts w:eastAsiaTheme="minorEastAsia" w:cs="Arial"/>
                <w:lang w:eastAsia="en-AU"/>
              </w:rPr>
              <w:t>Chartair</w:t>
            </w:r>
            <w:proofErr w:type="spellEnd"/>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13</w:t>
            </w:r>
          </w:p>
        </w:tc>
      </w:tr>
      <w:tr w:rsidR="007461E1"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proofErr w:type="spellStart"/>
            <w:r>
              <w:rPr>
                <w:rFonts w:eastAsiaTheme="minorEastAsia" w:cs="Arial"/>
                <w:lang w:eastAsia="en-AU"/>
              </w:rPr>
              <w:t>Cobhan</w:t>
            </w:r>
            <w:proofErr w:type="spellEnd"/>
            <w:r>
              <w:rPr>
                <w:rFonts w:eastAsiaTheme="minorEastAsia" w:cs="Arial"/>
                <w:lang w:eastAsia="en-AU"/>
              </w:rPr>
              <w:t xml:space="preserve"> Aviation Services</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 xml:space="preserve">Darwin, </w:t>
            </w:r>
            <w:r w:rsidR="002C439C">
              <w:rPr>
                <w:rFonts w:eastAsiaTheme="minorEastAsia" w:cs="Arial"/>
                <w:lang w:eastAsia="en-AU"/>
              </w:rPr>
              <w:t>Katherine</w:t>
            </w:r>
          </w:p>
        </w:tc>
        <w:tc>
          <w:tcPr>
            <w:tcW w:w="1531"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14</w:t>
            </w:r>
          </w:p>
        </w:tc>
      </w:tr>
      <w:tr w:rsidR="007461E1"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proofErr w:type="spellStart"/>
            <w:r>
              <w:rPr>
                <w:rFonts w:eastAsiaTheme="minorEastAsia" w:cs="Arial"/>
                <w:lang w:eastAsia="en-AU"/>
              </w:rPr>
              <w:t>Coomalie</w:t>
            </w:r>
            <w:proofErr w:type="spellEnd"/>
            <w:r>
              <w:rPr>
                <w:rFonts w:eastAsiaTheme="minorEastAsia" w:cs="Arial"/>
                <w:lang w:eastAsia="en-AU"/>
              </w:rPr>
              <w:t xml:space="preserve"> Air Maintenance Pty Ltd</w:t>
            </w:r>
          </w:p>
        </w:tc>
        <w:tc>
          <w:tcPr>
            <w:tcW w:w="3685" w:type="dxa"/>
          </w:tcPr>
          <w:p w:rsidR="007461E1" w:rsidRDefault="007461E1"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7461E1" w:rsidP="005A7216">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15</w:t>
            </w:r>
          </w:p>
        </w:tc>
      </w:tr>
      <w:tr w:rsidR="007461E1"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7461E1" w:rsidRDefault="007461E1" w:rsidP="007461E1">
            <w:pPr>
              <w:rPr>
                <w:rFonts w:eastAsiaTheme="minorEastAsia" w:cs="Arial"/>
                <w:lang w:eastAsia="en-AU"/>
              </w:rPr>
            </w:pPr>
            <w:r>
              <w:rPr>
                <w:rFonts w:eastAsiaTheme="minorEastAsia" w:cs="Arial"/>
                <w:lang w:eastAsia="en-AU"/>
              </w:rPr>
              <w:t>Hardy Aviation</w:t>
            </w:r>
          </w:p>
        </w:tc>
        <w:tc>
          <w:tcPr>
            <w:tcW w:w="3685" w:type="dxa"/>
          </w:tcPr>
          <w:p w:rsidR="007461E1" w:rsidRDefault="007461E1"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7461E1"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16</w:t>
            </w:r>
          </w:p>
        </w:tc>
      </w:tr>
      <w:tr w:rsidR="00316950"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r>
              <w:rPr>
                <w:rFonts w:eastAsiaTheme="minorEastAsia" w:cs="Arial"/>
                <w:lang w:eastAsia="en-AU"/>
              </w:rPr>
              <w:t>Hawker Pacific</w:t>
            </w:r>
          </w:p>
        </w:tc>
        <w:tc>
          <w:tcPr>
            <w:tcW w:w="3685"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w:t>
            </w:r>
          </w:p>
        </w:tc>
        <w:tc>
          <w:tcPr>
            <w:tcW w:w="1531"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17</w:t>
            </w:r>
          </w:p>
        </w:tc>
      </w:tr>
      <w:tr w:rsidR="00316950"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proofErr w:type="spellStart"/>
            <w:r>
              <w:rPr>
                <w:rFonts w:eastAsiaTheme="minorEastAsia" w:cs="Arial"/>
                <w:lang w:eastAsia="en-AU"/>
              </w:rPr>
              <w:t>Heli</w:t>
            </w:r>
            <w:proofErr w:type="spellEnd"/>
            <w:r>
              <w:rPr>
                <w:rFonts w:eastAsiaTheme="minorEastAsia" w:cs="Arial"/>
                <w:lang w:eastAsia="en-AU"/>
              </w:rPr>
              <w:t>-Muster NT</w:t>
            </w:r>
          </w:p>
        </w:tc>
        <w:tc>
          <w:tcPr>
            <w:tcW w:w="3685"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Katherine</w:t>
            </w:r>
          </w:p>
        </w:tc>
        <w:tc>
          <w:tcPr>
            <w:tcW w:w="1531"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18</w:t>
            </w:r>
          </w:p>
        </w:tc>
      </w:tr>
      <w:tr w:rsidR="00316950"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proofErr w:type="spellStart"/>
            <w:r>
              <w:rPr>
                <w:rFonts w:eastAsiaTheme="minorEastAsia" w:cs="Arial"/>
                <w:lang w:eastAsia="en-AU"/>
              </w:rPr>
              <w:t>Jayrow</w:t>
            </w:r>
            <w:proofErr w:type="spellEnd"/>
            <w:r>
              <w:rPr>
                <w:rFonts w:eastAsiaTheme="minorEastAsia" w:cs="Arial"/>
                <w:lang w:eastAsia="en-AU"/>
              </w:rPr>
              <w:t xml:space="preserve"> Helicopters</w:t>
            </w:r>
          </w:p>
        </w:tc>
        <w:tc>
          <w:tcPr>
            <w:tcW w:w="3685"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 East Arnhem</w:t>
            </w:r>
          </w:p>
        </w:tc>
        <w:tc>
          <w:tcPr>
            <w:tcW w:w="1531"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19</w:t>
            </w:r>
          </w:p>
        </w:tc>
      </w:tr>
      <w:tr w:rsidR="00316950"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r>
              <w:rPr>
                <w:rFonts w:eastAsiaTheme="minorEastAsia" w:cs="Arial"/>
                <w:lang w:eastAsia="en-AU"/>
              </w:rPr>
              <w:t>Katherine Aviation</w:t>
            </w:r>
          </w:p>
        </w:tc>
        <w:tc>
          <w:tcPr>
            <w:tcW w:w="3685"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Katherine</w:t>
            </w:r>
          </w:p>
        </w:tc>
        <w:tc>
          <w:tcPr>
            <w:tcW w:w="1531"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20</w:t>
            </w:r>
          </w:p>
        </w:tc>
      </w:tr>
      <w:tr w:rsidR="00316950"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r>
              <w:rPr>
                <w:rFonts w:eastAsiaTheme="minorEastAsia" w:cs="Arial"/>
                <w:lang w:eastAsia="en-AU"/>
              </w:rPr>
              <w:t>North Australian Helicopters</w:t>
            </w:r>
          </w:p>
        </w:tc>
        <w:tc>
          <w:tcPr>
            <w:tcW w:w="3685"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Darwin, Katherine</w:t>
            </w:r>
          </w:p>
        </w:tc>
        <w:tc>
          <w:tcPr>
            <w:tcW w:w="1531"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21</w:t>
            </w:r>
          </w:p>
        </w:tc>
      </w:tr>
      <w:tr w:rsidR="00316950" w:rsidTr="005A721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r>
              <w:rPr>
                <w:rFonts w:eastAsiaTheme="minorEastAsia" w:cs="Arial"/>
                <w:lang w:eastAsia="en-AU"/>
              </w:rPr>
              <w:t>R&amp;R Avionics</w:t>
            </w:r>
          </w:p>
        </w:tc>
        <w:tc>
          <w:tcPr>
            <w:tcW w:w="3685"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 xml:space="preserve">Darwin </w:t>
            </w:r>
          </w:p>
        </w:tc>
        <w:tc>
          <w:tcPr>
            <w:tcW w:w="1531" w:type="dxa"/>
          </w:tcPr>
          <w:p w:rsidR="00316950" w:rsidRDefault="00316950" w:rsidP="007461E1">
            <w:pPr>
              <w:cnfStyle w:val="000000010000" w:firstRow="0" w:lastRow="0" w:firstColumn="0" w:lastColumn="0" w:oddVBand="0" w:evenVBand="0" w:oddHBand="0" w:evenHBand="1" w:firstRowFirstColumn="0" w:firstRowLastColumn="0" w:lastRowFirstColumn="0" w:lastRowLastColumn="0"/>
              <w:rPr>
                <w:rFonts w:eastAsiaTheme="minorEastAsia" w:cs="Arial"/>
                <w:lang w:eastAsia="en-AU"/>
              </w:rPr>
            </w:pPr>
            <w:r>
              <w:rPr>
                <w:rFonts w:eastAsiaTheme="minorEastAsia" w:cs="Arial"/>
                <w:lang w:eastAsia="en-AU"/>
              </w:rPr>
              <w:t>22</w:t>
            </w:r>
          </w:p>
        </w:tc>
      </w:tr>
      <w:tr w:rsidR="00316950" w:rsidTr="005A7216">
        <w:trPr>
          <w:trHeight w:val="351"/>
        </w:trPr>
        <w:tc>
          <w:tcPr>
            <w:cnfStyle w:val="001000000000" w:firstRow="0" w:lastRow="0" w:firstColumn="1" w:lastColumn="0" w:oddVBand="0" w:evenVBand="0" w:oddHBand="0" w:evenHBand="0" w:firstRowFirstColumn="0" w:firstRowLastColumn="0" w:lastRowFirstColumn="0" w:lastRowLastColumn="0"/>
            <w:tcW w:w="4957" w:type="dxa"/>
          </w:tcPr>
          <w:p w:rsidR="00316950" w:rsidRDefault="00316950" w:rsidP="007461E1">
            <w:pPr>
              <w:rPr>
                <w:rFonts w:eastAsiaTheme="minorEastAsia" w:cs="Arial"/>
                <w:lang w:eastAsia="en-AU"/>
              </w:rPr>
            </w:pPr>
            <w:r>
              <w:rPr>
                <w:rFonts w:eastAsiaTheme="minorEastAsia" w:cs="Arial"/>
                <w:lang w:eastAsia="en-AU"/>
              </w:rPr>
              <w:t>Royal Flying Doctor Service</w:t>
            </w:r>
          </w:p>
        </w:tc>
        <w:tc>
          <w:tcPr>
            <w:tcW w:w="3685"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Central</w:t>
            </w:r>
          </w:p>
        </w:tc>
        <w:tc>
          <w:tcPr>
            <w:tcW w:w="1531" w:type="dxa"/>
          </w:tcPr>
          <w:p w:rsidR="00316950" w:rsidRDefault="00316950" w:rsidP="007461E1">
            <w:pPr>
              <w:cnfStyle w:val="000000000000" w:firstRow="0" w:lastRow="0" w:firstColumn="0" w:lastColumn="0" w:oddVBand="0" w:evenVBand="0" w:oddHBand="0" w:evenHBand="0" w:firstRowFirstColumn="0" w:firstRowLastColumn="0" w:lastRowFirstColumn="0" w:lastRowLastColumn="0"/>
              <w:rPr>
                <w:rFonts w:eastAsiaTheme="minorEastAsia" w:cs="Arial"/>
                <w:lang w:eastAsia="en-AU"/>
              </w:rPr>
            </w:pPr>
            <w:r>
              <w:rPr>
                <w:rFonts w:eastAsiaTheme="minorEastAsia" w:cs="Arial"/>
                <w:lang w:eastAsia="en-AU"/>
              </w:rPr>
              <w:t>23</w:t>
            </w:r>
          </w:p>
        </w:tc>
      </w:tr>
    </w:tbl>
    <w:p w:rsidR="007461E1" w:rsidRDefault="007461E1" w:rsidP="007461E1">
      <w:pPr>
        <w:rPr>
          <w:rFonts w:eastAsiaTheme="minorEastAsia" w:cs="Arial"/>
          <w:lang w:eastAsia="en-AU"/>
        </w:rPr>
      </w:pPr>
    </w:p>
    <w:p w:rsidR="007064E0" w:rsidRDefault="007064E0" w:rsidP="007064E0">
      <w:r>
        <w:br w:type="page"/>
      </w:r>
    </w:p>
    <w:p w:rsidR="00316950" w:rsidRPr="009E3BC4" w:rsidRDefault="005A7216" w:rsidP="009E3BC4">
      <w:pPr>
        <w:pStyle w:val="Heading1"/>
      </w:pPr>
      <w:r w:rsidRPr="009E3BC4">
        <w:lastRenderedPageBreak/>
        <w:t>About the study</w:t>
      </w:r>
    </w:p>
    <w:p w:rsidR="00316950" w:rsidRDefault="00316950" w:rsidP="009E3BC4">
      <w:pPr>
        <w:rPr>
          <w:lang w:eastAsia="en-AU"/>
        </w:rPr>
      </w:pPr>
      <w:r>
        <w:rPr>
          <w:lang w:eastAsia="en-AU"/>
        </w:rPr>
        <w:t>The Department of Trade, Business and Innovation on behalf of the Northern Territory Government engaged ICN NT to undertake an industry capability mapping study highlighting the existing supporting trades, services and supply capacity of aviation companies throughout the NT to establish a benchmark for a possible expansion into defence support services if required.</w:t>
      </w:r>
    </w:p>
    <w:p w:rsidR="00316950" w:rsidRDefault="00316950" w:rsidP="009E3BC4">
      <w:pPr>
        <w:rPr>
          <w:lang w:eastAsia="en-AU"/>
        </w:rPr>
      </w:pPr>
      <w:r>
        <w:rPr>
          <w:lang w:eastAsia="en-AU"/>
        </w:rPr>
        <w:t>Undertaking an industry capability mapping study of the aviation maintenance industry across the Northern Territory required an understanding of the current maintenance, service and supply requirements of the industry.</w:t>
      </w:r>
    </w:p>
    <w:p w:rsidR="00316950" w:rsidRDefault="00316950" w:rsidP="009E3BC4">
      <w:pPr>
        <w:rPr>
          <w:lang w:eastAsia="en-AU"/>
        </w:rPr>
      </w:pPr>
      <w:r>
        <w:rPr>
          <w:lang w:eastAsia="en-AU"/>
        </w:rPr>
        <w:t>ICN engaged and interviewed 38 NT companies currently active in the aviation sector, with the current maintenance and support service capability being mapped on 19 of these businesses, who currently undertake their own maintenance or undertake maintenance to aircraft owned by external organisations.</w:t>
      </w:r>
    </w:p>
    <w:p w:rsidR="00316950" w:rsidRDefault="00316950" w:rsidP="009E3BC4">
      <w:pPr>
        <w:rPr>
          <w:lang w:eastAsia="en-AU"/>
        </w:rPr>
      </w:pPr>
      <w:r>
        <w:rPr>
          <w:lang w:eastAsia="en-AU"/>
        </w:rPr>
        <w:t>The types of companies interviewed ranged from small and medium commercial airlines, charter companies, mustering companies, a local aviation supply company and engineering maintenance companies.</w:t>
      </w:r>
    </w:p>
    <w:p w:rsidR="00316950" w:rsidRDefault="00316950" w:rsidP="009E3BC4">
      <w:pPr>
        <w:rPr>
          <w:lang w:eastAsia="en-AU"/>
        </w:rPr>
      </w:pPr>
      <w:r>
        <w:rPr>
          <w:lang w:eastAsia="en-AU"/>
        </w:rPr>
        <w:t>The extensive feedback gathered from these companies was reviewed and incorporated into this document.</w:t>
      </w:r>
    </w:p>
    <w:p w:rsidR="00316950" w:rsidRDefault="00316950" w:rsidP="009E3BC4">
      <w:pPr>
        <w:rPr>
          <w:lang w:eastAsia="en-AU"/>
        </w:rPr>
      </w:pPr>
      <w:r>
        <w:rPr>
          <w:lang w:eastAsia="en-AU"/>
        </w:rPr>
        <w:t xml:space="preserve">This document profiles each of the 19 companies’ capabilities whilst also identifying the degree of internalisation of sustainment activity, typical maintenance work carried out and the </w:t>
      </w:r>
      <w:proofErr w:type="gramStart"/>
      <w:r>
        <w:rPr>
          <w:lang w:eastAsia="en-AU"/>
        </w:rPr>
        <w:t>companies</w:t>
      </w:r>
      <w:proofErr w:type="gramEnd"/>
      <w:r>
        <w:rPr>
          <w:lang w:eastAsia="en-AU"/>
        </w:rPr>
        <w:t xml:space="preserve"> level of technological adoption or ability to adopt and adapt. </w:t>
      </w:r>
    </w:p>
    <w:p w:rsidR="00316950" w:rsidRDefault="00316950" w:rsidP="009E3BC4">
      <w:pPr>
        <w:rPr>
          <w:lang w:eastAsia="en-AU"/>
        </w:rPr>
      </w:pPr>
      <w:r>
        <w:rPr>
          <w:lang w:eastAsia="en-AU"/>
        </w:rPr>
        <w:t>The companies provided information around the perceived strengths of the NT aviation sector and the realised comparative advantage of the NT, including their potential capacity to expand and any barriers restricting them from expanding.</w:t>
      </w:r>
    </w:p>
    <w:p w:rsidR="00316950" w:rsidRDefault="00316950" w:rsidP="009E3BC4">
      <w:pPr>
        <w:rPr>
          <w:lang w:eastAsia="en-AU"/>
        </w:rPr>
      </w:pPr>
      <w:r>
        <w:rPr>
          <w:lang w:eastAsia="en-AU"/>
        </w:rPr>
        <w:t>In terms of workforce, there are high growth opportunities available in the NT’s aviation sector and to enhance those growth opportunities, aviation as a career must be made attractive to prospective employees along with developing pathways into the sector for local students and residents - both as engineers and pilots. This will be imperative to future growth and development of the sector and retaining a skilled local workforce.</w:t>
      </w:r>
    </w:p>
    <w:p w:rsidR="00316950" w:rsidRDefault="00316950" w:rsidP="009E3BC4">
      <w:pPr>
        <w:pStyle w:val="Heading2"/>
        <w:rPr>
          <w:lang w:eastAsia="en-AU"/>
        </w:rPr>
      </w:pPr>
      <w:r>
        <w:rPr>
          <w:lang w:eastAsia="en-AU"/>
        </w:rPr>
        <w:t xml:space="preserve">Disclaimer statement </w:t>
      </w:r>
    </w:p>
    <w:p w:rsidR="00316950" w:rsidRDefault="00316950" w:rsidP="009E3BC4">
      <w:pPr>
        <w:rPr>
          <w:lang w:eastAsia="en-AU"/>
        </w:rPr>
      </w:pPr>
      <w:proofErr w:type="gramStart"/>
      <w:r>
        <w:rPr>
          <w:lang w:eastAsia="en-AU"/>
        </w:rPr>
        <w:t>Disclaimer Statement: The companies included in this document have been identified via ICN’s database and have given approval for the inclusion of their information in this public document.</w:t>
      </w:r>
      <w:proofErr w:type="gramEnd"/>
      <w:r>
        <w:rPr>
          <w:lang w:eastAsia="en-AU"/>
        </w:rPr>
        <w:t xml:space="preserve"> It is in no way a complete list of organisations registered with ICN nor does it give a full statement of capacity of the Northern Territory aviation maintenance industry</w:t>
      </w:r>
    </w:p>
    <w:p w:rsidR="003573B7" w:rsidRDefault="003573B7">
      <w:pPr>
        <w:rPr>
          <w:lang w:eastAsia="en-AU"/>
        </w:rPr>
      </w:pPr>
      <w:r>
        <w:rPr>
          <w:lang w:eastAsia="en-AU"/>
        </w:rPr>
        <w:br w:type="page"/>
      </w:r>
    </w:p>
    <w:p w:rsidR="00C800F1" w:rsidRPr="009E3BC4" w:rsidRDefault="00316950" w:rsidP="009E3BC4">
      <w:pPr>
        <w:pStyle w:val="Heading1"/>
      </w:pPr>
      <w:r w:rsidRPr="009E3BC4">
        <w:lastRenderedPageBreak/>
        <w:t xml:space="preserve">Airbus </w:t>
      </w:r>
    </w:p>
    <w:p w:rsidR="00316950" w:rsidRDefault="00550C82" w:rsidP="00316950">
      <w:pPr>
        <w:rPr>
          <w:lang w:eastAsia="en-AU"/>
        </w:rPr>
      </w:pPr>
      <w:r>
        <w:rPr>
          <w:lang w:eastAsia="en-AU"/>
        </w:rPr>
        <w:t xml:space="preserve">ABN: 68 003 035 470.  Darwin region. </w:t>
      </w:r>
    </w:p>
    <w:p w:rsidR="009E3BC4" w:rsidRDefault="009E3BC4" w:rsidP="009E3BC4">
      <w:pPr>
        <w:pStyle w:val="NoSpacing"/>
        <w:rPr>
          <w:lang w:eastAsia="en-AU"/>
        </w:rPr>
      </w:pPr>
      <w:r>
        <w:rPr>
          <w:lang w:eastAsia="en-AU"/>
        </w:rPr>
        <w:t>Contact: Tony Lock</w:t>
      </w:r>
    </w:p>
    <w:p w:rsidR="009E3BC4" w:rsidRDefault="00316950" w:rsidP="009E3BC4">
      <w:pPr>
        <w:pStyle w:val="NoSpacing"/>
        <w:rPr>
          <w:lang w:eastAsia="en-AU"/>
        </w:rPr>
      </w:pPr>
      <w:r>
        <w:rPr>
          <w:lang w:eastAsia="en-AU"/>
        </w:rPr>
        <w:t>Phone: +61 8 8984 6000</w:t>
      </w:r>
    </w:p>
    <w:p w:rsidR="009E3BC4" w:rsidRDefault="00316950" w:rsidP="009E3BC4">
      <w:pPr>
        <w:pStyle w:val="NoSpacing"/>
        <w:rPr>
          <w:rStyle w:val="Hyperlink"/>
          <w:lang w:eastAsia="en-AU"/>
        </w:rPr>
      </w:pPr>
      <w:r>
        <w:rPr>
          <w:lang w:eastAsia="en-AU"/>
        </w:rPr>
        <w:t xml:space="preserve">Email: </w:t>
      </w:r>
      <w:proofErr w:type="spellStart"/>
      <w:r w:rsidRPr="007064E0">
        <w:rPr>
          <w:lang w:eastAsia="en-AU"/>
        </w:rPr>
        <w:t>Anthony.lock@airbus</w:t>
      </w:r>
      <w:proofErr w:type="spellEnd"/>
    </w:p>
    <w:p w:rsidR="009E3BC4" w:rsidRDefault="00316950" w:rsidP="009E3BC4">
      <w:pPr>
        <w:pStyle w:val="NoSpacing"/>
        <w:rPr>
          <w:rStyle w:val="Hyperlink"/>
          <w:lang w:eastAsia="en-AU"/>
        </w:rPr>
      </w:pPr>
      <w:r>
        <w:rPr>
          <w:lang w:eastAsia="en-AU"/>
        </w:rPr>
        <w:t xml:space="preserve">Web: </w:t>
      </w:r>
      <w:r w:rsidRPr="007064E0">
        <w:rPr>
          <w:lang w:eastAsia="en-AU"/>
        </w:rPr>
        <w:t>www.airbus.com</w:t>
      </w:r>
    </w:p>
    <w:p w:rsidR="00316950" w:rsidRDefault="00316950" w:rsidP="00316950">
      <w:pPr>
        <w:rPr>
          <w:lang w:eastAsia="en-AU"/>
        </w:rPr>
      </w:pPr>
      <w:r>
        <w:rPr>
          <w:lang w:eastAsia="en-AU"/>
        </w:rPr>
        <w:t>Location: C-1 Aviation Regiment, Robertson Barracks, Palmerston 0830</w:t>
      </w:r>
    </w:p>
    <w:p w:rsidR="00316950" w:rsidRPr="00550C82" w:rsidRDefault="00316950" w:rsidP="00316950">
      <w:pPr>
        <w:rPr>
          <w:b/>
          <w:lang w:eastAsia="en-AU"/>
        </w:rPr>
      </w:pPr>
      <w:r w:rsidRPr="00550C82">
        <w:rPr>
          <w:b/>
          <w:lang w:eastAsia="en-AU"/>
        </w:rPr>
        <w:t xml:space="preserve">Airbus is a global leader in aeronautics, space and related services. In helicopters, Airbus provides the most efficient civil and military rotorcraft solutions worldwide. </w:t>
      </w:r>
    </w:p>
    <w:p w:rsidR="00316950" w:rsidRDefault="00316950" w:rsidP="003573B7">
      <w:pPr>
        <w:rPr>
          <w:lang w:eastAsia="en-AU"/>
        </w:rPr>
      </w:pPr>
      <w:r w:rsidRPr="00316950">
        <w:rPr>
          <w:lang w:eastAsia="en-AU"/>
        </w:rPr>
        <w:t>Airbus Australia Pacific (AAP) support the MRH90 Taipan Multi-Role Helicopters (MRH) for the Australian Army and Navy and 22 Tiger Armed Reconnaissance Helicopters (ARH) for the Army.</w:t>
      </w:r>
    </w:p>
    <w:p w:rsidR="00550C82" w:rsidRDefault="00550C82" w:rsidP="009E3BC4">
      <w:pPr>
        <w:pStyle w:val="Heading2"/>
        <w:rPr>
          <w:lang w:eastAsia="en-AU"/>
        </w:rPr>
      </w:pPr>
      <w:r>
        <w:rPr>
          <w:lang w:eastAsia="en-AU"/>
        </w:rPr>
        <w:t xml:space="preserve">Maintenance Services and Capabilities </w:t>
      </w:r>
    </w:p>
    <w:p w:rsidR="00550C82" w:rsidRPr="00550C82" w:rsidRDefault="00550C82" w:rsidP="003573B7">
      <w:pPr>
        <w:rPr>
          <w:lang w:eastAsia="en-AU"/>
        </w:rPr>
      </w:pPr>
      <w:r>
        <w:rPr>
          <w:lang w:eastAsia="en-AU"/>
        </w:rPr>
        <w:t xml:space="preserve">AAP support </w:t>
      </w:r>
      <w:proofErr w:type="gramStart"/>
      <w:r>
        <w:rPr>
          <w:lang w:eastAsia="en-AU"/>
        </w:rPr>
        <w:t>1</w:t>
      </w:r>
      <w:proofErr w:type="gramEnd"/>
      <w:r>
        <w:rPr>
          <w:lang w:eastAsia="en-AU"/>
        </w:rPr>
        <w:t xml:space="preserve"> Aviation Regiment with ARH maintenance and aircraft related activities. These include off aircraft maintenance workshops for mechanical and avionics equipment; deeper maintenance servicing incorporating component removal, clean, service, </w:t>
      </w:r>
      <w:proofErr w:type="spellStart"/>
      <w:r>
        <w:rPr>
          <w:lang w:eastAsia="en-AU"/>
        </w:rPr>
        <w:t>refitment</w:t>
      </w:r>
      <w:proofErr w:type="spellEnd"/>
      <w:r>
        <w:rPr>
          <w:lang w:eastAsia="en-AU"/>
        </w:rPr>
        <w:t xml:space="preserve"> and testing; operational maintenance on the flying fleet and the use of specialist support equipment. AAP currently employ 60 staff in Darwin supporting the ARH main warehouse, engineering and aircraft maintenance.</w:t>
      </w:r>
    </w:p>
    <w:p w:rsidR="00316950" w:rsidRDefault="00550C82" w:rsidP="009E3BC4">
      <w:pPr>
        <w:pStyle w:val="Heading2"/>
        <w:rPr>
          <w:lang w:eastAsia="en-AU"/>
        </w:rPr>
      </w:pPr>
      <w:r>
        <w:rPr>
          <w:lang w:eastAsia="en-AU"/>
        </w:rPr>
        <w:t xml:space="preserve">Facilities / Assets: </w:t>
      </w:r>
    </w:p>
    <w:p w:rsidR="00550C82" w:rsidRPr="00550C82" w:rsidRDefault="00550C82" w:rsidP="003573B7">
      <w:pPr>
        <w:rPr>
          <w:lang w:eastAsia="en-AU"/>
        </w:rPr>
      </w:pPr>
      <w:r w:rsidRPr="00550C82">
        <w:rPr>
          <w:lang w:eastAsia="en-AU"/>
        </w:rPr>
        <w:t xml:space="preserve">AAP operate from </w:t>
      </w:r>
      <w:proofErr w:type="gramStart"/>
      <w:r w:rsidRPr="00550C82">
        <w:rPr>
          <w:lang w:eastAsia="en-AU"/>
        </w:rPr>
        <w:t>5</w:t>
      </w:r>
      <w:proofErr w:type="gramEnd"/>
      <w:r w:rsidRPr="00550C82">
        <w:rPr>
          <w:lang w:eastAsia="en-AU"/>
        </w:rPr>
        <w:t xml:space="preserve"> maintenance hangars with administration and warehouse facilities.</w:t>
      </w:r>
    </w:p>
    <w:p w:rsidR="00316950" w:rsidRDefault="00550C82" w:rsidP="009E3BC4">
      <w:pPr>
        <w:pStyle w:val="Heading2"/>
        <w:rPr>
          <w:lang w:eastAsia="en-AU"/>
        </w:rPr>
      </w:pPr>
      <w:r>
        <w:rPr>
          <w:lang w:eastAsia="en-AU"/>
        </w:rPr>
        <w:t xml:space="preserve">Certifications / Accreditations: </w:t>
      </w:r>
    </w:p>
    <w:p w:rsidR="00550C82" w:rsidRDefault="00550C82" w:rsidP="003573B7">
      <w:pPr>
        <w:rPr>
          <w:lang w:eastAsia="en-AU"/>
        </w:rPr>
      </w:pPr>
      <w:r>
        <w:rPr>
          <w:lang w:eastAsia="en-AU"/>
        </w:rPr>
        <w:t>CASR Part 66 Licensed Aircraft Maintenance Engineers (LAME), Civil Aviation Safety Authority (CASA) Part 148, 145 &amp; 146, ISO 9001, ASNZS 4801:2001, Approved Maintenance Organisation - C130J Through Life Support, OHSAS 18001:2007, ISO 14001:2015, Approved Maintenance Organisation - ARH Tiger Australia and MRH90 Taipan Australia.</w:t>
      </w:r>
    </w:p>
    <w:p w:rsidR="00550C82" w:rsidRDefault="00550C82" w:rsidP="009E3BC4">
      <w:pPr>
        <w:pStyle w:val="Heading2"/>
        <w:rPr>
          <w:lang w:eastAsia="en-AU"/>
        </w:rPr>
      </w:pPr>
      <w:r>
        <w:rPr>
          <w:lang w:eastAsia="en-AU"/>
        </w:rPr>
        <w:t xml:space="preserve">Capacity/capability to expand including any identified barriers: </w:t>
      </w:r>
    </w:p>
    <w:p w:rsidR="00550C82" w:rsidRDefault="00550C82" w:rsidP="003573B7">
      <w:pPr>
        <w:rPr>
          <w:lang w:eastAsia="en-AU"/>
        </w:rPr>
      </w:pPr>
      <w:r>
        <w:rPr>
          <w:lang w:eastAsia="en-AU"/>
        </w:rPr>
        <w:t>AAP has qualified and authorised aircraft engineering staff who are widely experienced in the maintenance of the ARH in Darwin. These aircraft are employed by Army in various configurations to meet a variety of mission profiles.</w:t>
      </w:r>
    </w:p>
    <w:p w:rsidR="00550C82" w:rsidRDefault="00550C82" w:rsidP="003573B7">
      <w:pPr>
        <w:rPr>
          <w:lang w:eastAsia="en-AU"/>
        </w:rPr>
      </w:pPr>
      <w:r>
        <w:rPr>
          <w:lang w:eastAsia="en-AU"/>
        </w:rPr>
        <w:t xml:space="preserve">AAP has the capability to maintain and repair the majority of aircraft systems and components within their Darwin facilities. This includes mechanical (engines, gearboxes, guns), avionics (digital displays, warning systems, fire control), electrical (harnesses, lighting systems) and composite material (airframe, rotor blades). Some specialist activities such as aircraft painting and </w:t>
      </w:r>
      <w:proofErr w:type="spellStart"/>
      <w:proofErr w:type="gramStart"/>
      <w:r>
        <w:rPr>
          <w:lang w:eastAsia="en-AU"/>
        </w:rPr>
        <w:t>non destructive</w:t>
      </w:r>
      <w:proofErr w:type="spellEnd"/>
      <w:proofErr w:type="gramEnd"/>
      <w:r>
        <w:rPr>
          <w:lang w:eastAsia="en-AU"/>
        </w:rPr>
        <w:t xml:space="preserve"> testing is performed by fly-in support technicians from interstate.</w:t>
      </w:r>
    </w:p>
    <w:p w:rsidR="009E3BC4" w:rsidRDefault="009E3BC4" w:rsidP="009E3BC4">
      <w:pPr>
        <w:rPr>
          <w:lang w:eastAsia="en-AU"/>
        </w:rPr>
      </w:pPr>
      <w:r>
        <w:rPr>
          <w:lang w:eastAsia="en-AU"/>
        </w:rPr>
        <w:br w:type="page"/>
      </w:r>
    </w:p>
    <w:p w:rsidR="00550C82" w:rsidRPr="009E3BC4" w:rsidRDefault="00550C82" w:rsidP="009E3BC4">
      <w:pPr>
        <w:pStyle w:val="Heading1"/>
      </w:pPr>
      <w:r w:rsidRPr="009E3BC4">
        <w:lastRenderedPageBreak/>
        <w:t xml:space="preserve">Aircraft Engineering (NT) Pty Ltd </w:t>
      </w:r>
    </w:p>
    <w:p w:rsidR="00550C82" w:rsidRDefault="00550C82" w:rsidP="00550C82">
      <w:pPr>
        <w:rPr>
          <w:lang w:eastAsia="en-AU"/>
        </w:rPr>
      </w:pPr>
      <w:r>
        <w:rPr>
          <w:lang w:eastAsia="en-AU"/>
        </w:rPr>
        <w:t xml:space="preserve">ABN: 38 069 142 794.  Central region </w:t>
      </w:r>
    </w:p>
    <w:p w:rsidR="009E3BC4" w:rsidRDefault="00550C82" w:rsidP="009E3BC4">
      <w:pPr>
        <w:pStyle w:val="NoSpacing"/>
        <w:rPr>
          <w:lang w:eastAsia="en-AU"/>
        </w:rPr>
      </w:pPr>
      <w:r>
        <w:rPr>
          <w:lang w:eastAsia="en-AU"/>
        </w:rPr>
        <w:t>Contact: Tony Byrnes</w:t>
      </w:r>
    </w:p>
    <w:p w:rsidR="009E3BC4" w:rsidRDefault="00550C82" w:rsidP="009E3BC4">
      <w:pPr>
        <w:pStyle w:val="NoSpacing"/>
        <w:rPr>
          <w:lang w:eastAsia="en-AU"/>
        </w:rPr>
      </w:pPr>
      <w:r>
        <w:rPr>
          <w:lang w:eastAsia="en-AU"/>
        </w:rPr>
        <w:t>Phone: +61 8 8955 5266</w:t>
      </w:r>
    </w:p>
    <w:p w:rsidR="009E3BC4" w:rsidRDefault="00550C82" w:rsidP="009E3BC4">
      <w:pPr>
        <w:pStyle w:val="NoSpacing"/>
        <w:rPr>
          <w:lang w:eastAsia="en-AU"/>
        </w:rPr>
      </w:pPr>
      <w:r>
        <w:rPr>
          <w:lang w:eastAsia="en-AU"/>
        </w:rPr>
        <w:t xml:space="preserve">Email: </w:t>
      </w:r>
      <w:hyperlink r:id="rId12" w:history="1">
        <w:r w:rsidR="009E3BC4" w:rsidRPr="00023C18">
          <w:rPr>
            <w:rStyle w:val="Hyperlink"/>
            <w:lang w:eastAsia="en-AU"/>
          </w:rPr>
          <w:t>atbyrnes@ozemail.com.au</w:t>
        </w:r>
      </w:hyperlink>
    </w:p>
    <w:p w:rsidR="009E3BC4" w:rsidRDefault="00550C82" w:rsidP="009E3BC4">
      <w:pPr>
        <w:pStyle w:val="NoSpacing"/>
        <w:rPr>
          <w:lang w:eastAsia="en-AU"/>
        </w:rPr>
      </w:pPr>
      <w:r>
        <w:rPr>
          <w:lang w:eastAsia="en-AU"/>
        </w:rPr>
        <w:t>Web: nil</w:t>
      </w:r>
    </w:p>
    <w:p w:rsidR="00550C82" w:rsidRDefault="00550C82" w:rsidP="00550C82">
      <w:pPr>
        <w:rPr>
          <w:lang w:eastAsia="en-AU"/>
        </w:rPr>
      </w:pPr>
      <w:r>
        <w:rPr>
          <w:lang w:eastAsia="en-AU"/>
        </w:rPr>
        <w:t>Location: Lot 6G Davies Drive Alice Springs</w:t>
      </w:r>
      <w:r w:rsidR="002C439C">
        <w:rPr>
          <w:lang w:eastAsia="en-AU"/>
        </w:rPr>
        <w:t xml:space="preserve"> </w:t>
      </w:r>
      <w:r>
        <w:rPr>
          <w:lang w:eastAsia="en-AU"/>
        </w:rPr>
        <w:t>Airport, Alice Springs 0870</w:t>
      </w:r>
    </w:p>
    <w:p w:rsidR="00550C82" w:rsidRPr="0035562F" w:rsidRDefault="00550C82" w:rsidP="0035562F">
      <w:pPr>
        <w:rPr>
          <w:b/>
          <w:lang w:eastAsia="en-AU"/>
        </w:rPr>
      </w:pPr>
      <w:r w:rsidRPr="0035562F">
        <w:rPr>
          <w:b/>
          <w:lang w:eastAsia="en-AU"/>
        </w:rPr>
        <w:t xml:space="preserve">Aircraft Engineering NT offer a wide range of aircraft maintenance services for private and charter companies across Central Australia. </w:t>
      </w:r>
    </w:p>
    <w:p w:rsidR="00550C82" w:rsidRDefault="00550C82" w:rsidP="00550C82">
      <w:pPr>
        <w:rPr>
          <w:lang w:eastAsia="en-AU"/>
        </w:rPr>
      </w:pPr>
      <w:r w:rsidRPr="00550C82">
        <w:rPr>
          <w:lang w:eastAsia="en-AU"/>
        </w:rPr>
        <w:t>Aircraft Engineering NT provides CAR 30 CASA approved maintenance for fixed wing aircraft.</w:t>
      </w:r>
    </w:p>
    <w:p w:rsidR="00550C82" w:rsidRDefault="00550C82" w:rsidP="009E3BC4">
      <w:pPr>
        <w:pStyle w:val="Heading2"/>
        <w:rPr>
          <w:lang w:eastAsia="en-AU"/>
        </w:rPr>
      </w:pPr>
      <w:r>
        <w:rPr>
          <w:lang w:eastAsia="en-AU"/>
        </w:rPr>
        <w:t xml:space="preserve">Maintenance Services and Capabilities: </w:t>
      </w:r>
    </w:p>
    <w:p w:rsidR="00550C82" w:rsidRDefault="00550C82" w:rsidP="0035562F">
      <w:pPr>
        <w:rPr>
          <w:lang w:eastAsia="en-AU"/>
        </w:rPr>
      </w:pPr>
      <w:r>
        <w:rPr>
          <w:lang w:eastAsia="en-AU"/>
        </w:rPr>
        <w:t xml:space="preserve">Aircraft Engineering NT cross-hire their aircraft out and undertake regular maintenance for their own and other external aircraft. With 4 full-time aircraft engineers, maintenance includes scheduled and unscheduled, engine overhauls and </w:t>
      </w:r>
      <w:r w:rsidR="002C439C">
        <w:rPr>
          <w:lang w:eastAsia="en-AU"/>
        </w:rPr>
        <w:t>component</w:t>
      </w:r>
      <w:r>
        <w:rPr>
          <w:lang w:eastAsia="en-AU"/>
        </w:rPr>
        <w:t xml:space="preserve"> overhauls. All instrumentation and avionics maintenance are sent to local NT companies with propeller work being sent interstate.</w:t>
      </w:r>
    </w:p>
    <w:p w:rsidR="00550C82" w:rsidRDefault="00550C82" w:rsidP="009E3BC4">
      <w:pPr>
        <w:pStyle w:val="Heading2"/>
        <w:rPr>
          <w:lang w:eastAsia="en-AU"/>
        </w:rPr>
      </w:pPr>
      <w:r>
        <w:rPr>
          <w:lang w:eastAsia="en-AU"/>
        </w:rPr>
        <w:t xml:space="preserve">Facilities/Assets: </w:t>
      </w:r>
    </w:p>
    <w:p w:rsidR="00550C82" w:rsidRDefault="00550C82" w:rsidP="0035562F">
      <w:pPr>
        <w:pStyle w:val="NoSpacing"/>
        <w:rPr>
          <w:lang w:eastAsia="en-AU"/>
        </w:rPr>
      </w:pPr>
      <w:r>
        <w:rPr>
          <w:lang w:eastAsia="en-AU"/>
        </w:rPr>
        <w:t xml:space="preserve">Aircraft Hangar </w:t>
      </w:r>
    </w:p>
    <w:p w:rsidR="00550C82" w:rsidRDefault="00550C82" w:rsidP="0035562F">
      <w:pPr>
        <w:pStyle w:val="NoSpacing"/>
        <w:rPr>
          <w:lang w:eastAsia="en-AU"/>
        </w:rPr>
      </w:pPr>
      <w:proofErr w:type="gramStart"/>
      <w:r>
        <w:rPr>
          <w:lang w:eastAsia="en-AU"/>
        </w:rPr>
        <w:t>1</w:t>
      </w:r>
      <w:proofErr w:type="gramEnd"/>
      <w:r>
        <w:rPr>
          <w:lang w:eastAsia="en-AU"/>
        </w:rPr>
        <w:t xml:space="preserve"> x Cessna 172 RG</w:t>
      </w:r>
    </w:p>
    <w:p w:rsidR="00550C82" w:rsidRDefault="00550C82" w:rsidP="0035562F">
      <w:pPr>
        <w:pStyle w:val="NoSpacing"/>
        <w:rPr>
          <w:lang w:eastAsia="en-AU"/>
        </w:rPr>
      </w:pPr>
      <w:r>
        <w:rPr>
          <w:lang w:eastAsia="en-AU"/>
        </w:rPr>
        <w:t xml:space="preserve">1 x Cessna 210 </w:t>
      </w:r>
    </w:p>
    <w:p w:rsidR="00550C82" w:rsidRDefault="00550C82" w:rsidP="0035562F">
      <w:pPr>
        <w:pStyle w:val="NoSpacing"/>
        <w:rPr>
          <w:lang w:eastAsia="en-AU"/>
        </w:rPr>
      </w:pPr>
      <w:r>
        <w:rPr>
          <w:lang w:eastAsia="en-AU"/>
        </w:rPr>
        <w:t>1 x Mooney</w:t>
      </w:r>
    </w:p>
    <w:p w:rsidR="00550C82" w:rsidRDefault="00550C82" w:rsidP="0035562F">
      <w:pPr>
        <w:pStyle w:val="NoSpacing"/>
        <w:rPr>
          <w:lang w:eastAsia="en-AU"/>
        </w:rPr>
      </w:pPr>
      <w:r>
        <w:rPr>
          <w:lang w:eastAsia="en-AU"/>
        </w:rPr>
        <w:t xml:space="preserve">3 x Piper PA 32 300R </w:t>
      </w:r>
    </w:p>
    <w:p w:rsidR="00550C82" w:rsidRDefault="00550C82" w:rsidP="0035562F">
      <w:pPr>
        <w:rPr>
          <w:lang w:eastAsia="en-AU"/>
        </w:rPr>
      </w:pPr>
      <w:r>
        <w:rPr>
          <w:lang w:eastAsia="en-AU"/>
        </w:rPr>
        <w:t>1 x Cessna 310R</w:t>
      </w:r>
    </w:p>
    <w:p w:rsidR="00550C82" w:rsidRDefault="00550C82" w:rsidP="009E3BC4">
      <w:pPr>
        <w:pStyle w:val="Heading2"/>
        <w:rPr>
          <w:lang w:eastAsia="en-AU"/>
        </w:rPr>
      </w:pPr>
      <w:r>
        <w:rPr>
          <w:lang w:eastAsia="en-AU"/>
        </w:rPr>
        <w:t xml:space="preserve">Certifications/Accreditations </w:t>
      </w:r>
    </w:p>
    <w:p w:rsidR="00550C82" w:rsidRDefault="00550C82" w:rsidP="00550C82">
      <w:pPr>
        <w:rPr>
          <w:lang w:eastAsia="en-AU"/>
        </w:rPr>
      </w:pPr>
      <w:r>
        <w:rPr>
          <w:lang w:eastAsia="en-AU"/>
        </w:rPr>
        <w:t xml:space="preserve">CASR Part 66 Licensed Aircraft Maintenance Engineers (LAME), CAR 30 Certificate of Approval (COA) Maintenance. </w:t>
      </w:r>
    </w:p>
    <w:p w:rsidR="00550C82" w:rsidRDefault="00550C82" w:rsidP="009E3BC4">
      <w:pPr>
        <w:pStyle w:val="Heading2"/>
        <w:rPr>
          <w:lang w:eastAsia="en-AU"/>
        </w:rPr>
      </w:pPr>
      <w:r>
        <w:rPr>
          <w:lang w:eastAsia="en-AU"/>
        </w:rPr>
        <w:t xml:space="preserve">Capacity/capability to expand including any identified barriers </w:t>
      </w:r>
    </w:p>
    <w:p w:rsidR="00550C82" w:rsidRDefault="00550C82" w:rsidP="00550C82">
      <w:pPr>
        <w:rPr>
          <w:lang w:eastAsia="en-AU"/>
        </w:rPr>
      </w:pPr>
      <w:r>
        <w:rPr>
          <w:lang w:eastAsia="en-AU"/>
        </w:rPr>
        <w:t>Aircraft Engineering NT have been operating in Central Australia since the 1980s and specialise in maintenance to aircraft (less than 5700kg) with piston engines.</w:t>
      </w:r>
    </w:p>
    <w:p w:rsidR="00550C82" w:rsidRDefault="00550C82" w:rsidP="00550C82">
      <w:pPr>
        <w:rPr>
          <w:lang w:eastAsia="en-AU"/>
        </w:rPr>
      </w:pPr>
      <w:r>
        <w:rPr>
          <w:lang w:eastAsia="en-AU"/>
        </w:rPr>
        <w:t>Aircraft Engineering NT operate a fully appointed workshop and all spares and parts are ordered directly from certified distributors with local NT companies being used only for consumables such as fuel, oil, cleaning, etc.</w:t>
      </w:r>
    </w:p>
    <w:p w:rsidR="0035562F" w:rsidRDefault="0035562F">
      <w:pPr>
        <w:rPr>
          <w:lang w:eastAsia="en-AU"/>
        </w:rPr>
      </w:pPr>
      <w:r>
        <w:rPr>
          <w:lang w:eastAsia="en-AU"/>
        </w:rPr>
        <w:br w:type="page"/>
      </w:r>
    </w:p>
    <w:p w:rsidR="0089656B" w:rsidRPr="009E3BC4" w:rsidRDefault="0089656B" w:rsidP="009E3BC4">
      <w:pPr>
        <w:pStyle w:val="Heading1"/>
      </w:pPr>
      <w:proofErr w:type="spellStart"/>
      <w:r w:rsidRPr="009E3BC4">
        <w:lastRenderedPageBreak/>
        <w:t>Airnorth</w:t>
      </w:r>
      <w:proofErr w:type="spellEnd"/>
      <w:r w:rsidRPr="009E3BC4">
        <w:t xml:space="preserve"> </w:t>
      </w:r>
    </w:p>
    <w:p w:rsidR="0089656B" w:rsidRDefault="0089656B" w:rsidP="0089656B">
      <w:pPr>
        <w:rPr>
          <w:lang w:eastAsia="en-AU"/>
        </w:rPr>
      </w:pPr>
      <w:r>
        <w:rPr>
          <w:lang w:eastAsia="en-AU"/>
        </w:rPr>
        <w:t xml:space="preserve">ABN: 24 008 137 559. All Northern Territory </w:t>
      </w:r>
    </w:p>
    <w:p w:rsidR="0089656B" w:rsidRDefault="0089656B" w:rsidP="0035562F">
      <w:pPr>
        <w:pStyle w:val="NoSpacing"/>
        <w:rPr>
          <w:lang w:eastAsia="en-AU"/>
        </w:rPr>
      </w:pPr>
      <w:r>
        <w:rPr>
          <w:lang w:eastAsia="en-AU"/>
        </w:rPr>
        <w:t>Contact: Business Development Manager</w:t>
      </w:r>
    </w:p>
    <w:p w:rsidR="0089656B" w:rsidRDefault="0089656B" w:rsidP="0035562F">
      <w:pPr>
        <w:pStyle w:val="NoSpacing"/>
        <w:rPr>
          <w:lang w:eastAsia="en-AU"/>
        </w:rPr>
      </w:pPr>
      <w:r>
        <w:rPr>
          <w:lang w:eastAsia="en-AU"/>
        </w:rPr>
        <w:t>Phone: +61 8 8920 4000</w:t>
      </w:r>
    </w:p>
    <w:p w:rsidR="0089656B" w:rsidRDefault="0089656B" w:rsidP="0035562F">
      <w:pPr>
        <w:pStyle w:val="NoSpacing"/>
        <w:rPr>
          <w:lang w:eastAsia="en-AU"/>
        </w:rPr>
      </w:pPr>
      <w:r>
        <w:rPr>
          <w:lang w:eastAsia="en-AU"/>
        </w:rPr>
        <w:t>Email: charter@airnorth.com.au</w:t>
      </w:r>
    </w:p>
    <w:p w:rsidR="0089656B" w:rsidRDefault="0089656B" w:rsidP="0035562F">
      <w:pPr>
        <w:pStyle w:val="NoSpacing"/>
        <w:rPr>
          <w:lang w:eastAsia="en-AU"/>
        </w:rPr>
      </w:pPr>
      <w:r>
        <w:rPr>
          <w:lang w:eastAsia="en-AU"/>
        </w:rPr>
        <w:t>Web: www.airnorth.com.au</w:t>
      </w:r>
    </w:p>
    <w:p w:rsidR="0089656B" w:rsidRDefault="0089656B" w:rsidP="0089656B">
      <w:pPr>
        <w:rPr>
          <w:lang w:eastAsia="en-AU"/>
        </w:rPr>
      </w:pPr>
      <w:r>
        <w:rPr>
          <w:lang w:eastAsia="en-AU"/>
        </w:rPr>
        <w:t>Location: Lancaster Road, Marrara 0812</w:t>
      </w:r>
    </w:p>
    <w:p w:rsidR="0089656B" w:rsidRPr="008F763D" w:rsidRDefault="0089656B" w:rsidP="008F763D">
      <w:pPr>
        <w:rPr>
          <w:b/>
          <w:bCs/>
        </w:rPr>
      </w:pPr>
      <w:proofErr w:type="spellStart"/>
      <w:r w:rsidRPr="008F763D">
        <w:rPr>
          <w:b/>
          <w:bCs/>
        </w:rPr>
        <w:t>Airnorth</w:t>
      </w:r>
      <w:proofErr w:type="spellEnd"/>
      <w:r w:rsidRPr="008F763D">
        <w:rPr>
          <w:b/>
          <w:bCs/>
        </w:rPr>
        <w:t xml:space="preserve"> is a major aviation operator based in Northern Australia. </w:t>
      </w:r>
      <w:proofErr w:type="spellStart"/>
      <w:r w:rsidRPr="008F763D">
        <w:rPr>
          <w:b/>
          <w:bCs/>
        </w:rPr>
        <w:t>Airnorth</w:t>
      </w:r>
      <w:proofErr w:type="spellEnd"/>
      <w:r w:rsidRPr="008F763D">
        <w:rPr>
          <w:b/>
          <w:bCs/>
        </w:rPr>
        <w:t xml:space="preserve"> provides air passenger services and air charter services for the Oil &amp; Gas, Mining and Government sectors. </w:t>
      </w:r>
    </w:p>
    <w:p w:rsidR="0089656B" w:rsidRPr="008F763D" w:rsidRDefault="0089656B" w:rsidP="008F763D">
      <w:proofErr w:type="spellStart"/>
      <w:r w:rsidRPr="008F763D">
        <w:t>Airnorth</w:t>
      </w:r>
      <w:proofErr w:type="spellEnd"/>
      <w:r w:rsidRPr="008F763D">
        <w:t xml:space="preserve"> has a fleet of fixed wing aircraft and conduct a majority of their maintenance in-house.</w:t>
      </w:r>
    </w:p>
    <w:p w:rsidR="0089656B" w:rsidRDefault="0089656B" w:rsidP="009E3BC4">
      <w:pPr>
        <w:pStyle w:val="Heading2"/>
        <w:rPr>
          <w:lang w:eastAsia="en-AU"/>
        </w:rPr>
      </w:pPr>
      <w:r>
        <w:rPr>
          <w:lang w:eastAsia="en-AU"/>
        </w:rPr>
        <w:t xml:space="preserve">Maintenance Services and Capabilities: </w:t>
      </w:r>
    </w:p>
    <w:p w:rsidR="0089656B" w:rsidRDefault="0089656B" w:rsidP="0035562F">
      <w:proofErr w:type="spellStart"/>
      <w:r w:rsidRPr="0089656B">
        <w:t>Airnorth</w:t>
      </w:r>
      <w:proofErr w:type="spellEnd"/>
      <w:r w:rsidRPr="0089656B">
        <w:t xml:space="preserve"> currently employs 56 personnel in their engineering division; 39 engineers, 8 management </w:t>
      </w:r>
      <w:r>
        <w:t xml:space="preserve"> </w:t>
      </w:r>
      <w:r w:rsidRPr="0089656B">
        <w:t xml:space="preserve">and support staff, 4 logistics personnel, 4 aircraft presentation officers, 1 GSE engineer, and 6 </w:t>
      </w:r>
      <w:r>
        <w:t xml:space="preserve"> </w:t>
      </w:r>
      <w:r w:rsidRPr="0089656B">
        <w:t xml:space="preserve">apprentices. </w:t>
      </w:r>
      <w:proofErr w:type="spellStart"/>
      <w:r w:rsidRPr="0089656B">
        <w:t>Airnorth</w:t>
      </w:r>
      <w:proofErr w:type="spellEnd"/>
      <w:r w:rsidRPr="0089656B">
        <w:t xml:space="preserve"> employs a combination of skilled aircraft maintenance engineers, all of which are approved to work on the </w:t>
      </w:r>
      <w:proofErr w:type="spellStart"/>
      <w:r w:rsidRPr="0089656B">
        <w:t>Airnorth</w:t>
      </w:r>
      <w:proofErr w:type="spellEnd"/>
      <w:r w:rsidRPr="0089656B">
        <w:t xml:space="preserve"> fleet. </w:t>
      </w:r>
      <w:proofErr w:type="spellStart"/>
      <w:r w:rsidRPr="0089656B">
        <w:t>Airnorth</w:t>
      </w:r>
      <w:proofErr w:type="spellEnd"/>
      <w:r w:rsidRPr="0089656B">
        <w:t xml:space="preserve"> has a parts store locally consisting of high turnover items, and also has access to a shared pool of high value / time sensitive parts in Singapore. </w:t>
      </w:r>
      <w:proofErr w:type="spellStart"/>
      <w:r w:rsidRPr="0089656B">
        <w:t>Airnorth</w:t>
      </w:r>
      <w:proofErr w:type="spellEnd"/>
      <w:r w:rsidRPr="0089656B">
        <w:t xml:space="preserve"> outsources engine rebuilds and propeller work to their designated Maintenance Repair Organisation (MRO). </w:t>
      </w:r>
      <w:proofErr w:type="spellStart"/>
      <w:r w:rsidRPr="0089656B">
        <w:t>Airnorth</w:t>
      </w:r>
      <w:proofErr w:type="spellEnd"/>
      <w:r w:rsidRPr="0089656B">
        <w:t xml:space="preserve"> also maintains and calibrates all required OEM tools specific to each aircraft type.</w:t>
      </w:r>
    </w:p>
    <w:p w:rsidR="0089656B" w:rsidRDefault="0089656B" w:rsidP="009E3BC4">
      <w:pPr>
        <w:pStyle w:val="Heading2"/>
      </w:pPr>
      <w:r>
        <w:t>Facilities/Assets:</w:t>
      </w:r>
    </w:p>
    <w:p w:rsidR="0089656B" w:rsidRDefault="0089656B" w:rsidP="0035562F">
      <w:pPr>
        <w:pStyle w:val="NoSpacing"/>
      </w:pPr>
      <w:r>
        <w:t xml:space="preserve">Aircraft Maintenance Hangar 3,800 </w:t>
      </w:r>
      <w:proofErr w:type="spellStart"/>
      <w:r>
        <w:t>sq</w:t>
      </w:r>
      <w:proofErr w:type="spellEnd"/>
      <w:r>
        <w:t xml:space="preserve"> meters</w:t>
      </w:r>
    </w:p>
    <w:p w:rsidR="0035562F" w:rsidRDefault="0089656B" w:rsidP="0035562F">
      <w:pPr>
        <w:pStyle w:val="NoSpacing"/>
      </w:pPr>
      <w:r>
        <w:t>5 x Embraer E170, 76 seat twin jet aircraft</w:t>
      </w:r>
    </w:p>
    <w:p w:rsidR="0035562F" w:rsidRDefault="0089656B" w:rsidP="0035562F">
      <w:pPr>
        <w:pStyle w:val="NoSpacing"/>
      </w:pPr>
      <w:proofErr w:type="gramStart"/>
      <w:r>
        <w:t>5</w:t>
      </w:r>
      <w:proofErr w:type="gramEnd"/>
      <w:r>
        <w:t xml:space="preserve"> x Embraer EMB120 30 seat twin turboprop aircraft</w:t>
      </w:r>
    </w:p>
    <w:p w:rsidR="0089656B" w:rsidRDefault="0089656B" w:rsidP="0089656B">
      <w:proofErr w:type="gramStart"/>
      <w:r>
        <w:t>3</w:t>
      </w:r>
      <w:proofErr w:type="gramEnd"/>
      <w:r>
        <w:t xml:space="preserve"> x Fairchild M23 19 seat twin turboprop aircraft</w:t>
      </w:r>
    </w:p>
    <w:p w:rsidR="0089656B" w:rsidRDefault="0089656B" w:rsidP="009E3BC4">
      <w:pPr>
        <w:pStyle w:val="Heading2"/>
      </w:pPr>
      <w:r>
        <w:t xml:space="preserve">Certifications/Accreditations: </w:t>
      </w:r>
    </w:p>
    <w:p w:rsidR="0089656B" w:rsidRDefault="0089656B" w:rsidP="0089656B">
      <w:r>
        <w:t>High Capac</w:t>
      </w:r>
      <w:r w:rsidR="002C439C">
        <w:t>ity Air Operators Certificate (</w:t>
      </w:r>
      <w:r>
        <w:t xml:space="preserve">AOC), CASR Part 66 Licensed Aircraft Maintenance Engineers (LAME), Civil Aviation Safety Authority (CASA) Part 145. </w:t>
      </w:r>
    </w:p>
    <w:p w:rsidR="0089656B" w:rsidRDefault="0089656B" w:rsidP="009E3BC4">
      <w:pPr>
        <w:pStyle w:val="Heading2"/>
      </w:pPr>
      <w:r>
        <w:t xml:space="preserve">Capacity/capability to expand including any identified barriers: </w:t>
      </w:r>
    </w:p>
    <w:p w:rsidR="0089656B" w:rsidRDefault="0089656B" w:rsidP="0089656B">
      <w:r>
        <w:t xml:space="preserve">Each aircraft type has a fully licensed team of engineers ready to undertake light and heavy maintenance at their Darwin and Toowoomba locations. </w:t>
      </w:r>
      <w:proofErr w:type="spellStart"/>
      <w:r>
        <w:t>Airnorth</w:t>
      </w:r>
      <w:proofErr w:type="spellEnd"/>
      <w:r>
        <w:t xml:space="preserve"> outsources engine rebuilds and propeller work to their designated Maintenance Repair Organisation (MRO). </w:t>
      </w:r>
      <w:proofErr w:type="spellStart"/>
      <w:r>
        <w:t>Airnorth</w:t>
      </w:r>
      <w:proofErr w:type="spellEnd"/>
      <w:r>
        <w:t xml:space="preserve"> also maintains and calibrates all required OEM tools specific to each aircraft type.</w:t>
      </w:r>
    </w:p>
    <w:p w:rsidR="0089656B" w:rsidRDefault="0089656B" w:rsidP="0089656B">
      <w:proofErr w:type="spellStart"/>
      <w:r>
        <w:t>Airnorth</w:t>
      </w:r>
      <w:proofErr w:type="spellEnd"/>
      <w:r>
        <w:t xml:space="preserve"> currently spends approximately $50M per annum locally in the NT through wages and the general support industry procuring items such as large equipment hire, chemicals, cleaning, consumables and freight services.</w:t>
      </w:r>
    </w:p>
    <w:p w:rsidR="0089656B" w:rsidRDefault="0089656B" w:rsidP="0089656B">
      <w:r>
        <w:t xml:space="preserve">With regard to future growth depending on the case put forward, </w:t>
      </w:r>
      <w:proofErr w:type="spellStart"/>
      <w:r>
        <w:t>Airnorth</w:t>
      </w:r>
      <w:proofErr w:type="spellEnd"/>
      <w:r>
        <w:t xml:space="preserve"> would be interested in expanding in both number of aircraft and maintenance capability.</w:t>
      </w:r>
    </w:p>
    <w:p w:rsidR="0089656B" w:rsidRPr="009E3BC4" w:rsidRDefault="0089656B" w:rsidP="009E3BC4">
      <w:pPr>
        <w:pStyle w:val="Heading1"/>
      </w:pPr>
      <w:r w:rsidRPr="009E3BC4">
        <w:lastRenderedPageBreak/>
        <w:t>Alice Aircraft Maintenance &amp; Services</w:t>
      </w:r>
    </w:p>
    <w:p w:rsidR="0089656B" w:rsidRDefault="0089656B" w:rsidP="0089656B">
      <w:r>
        <w:t>ABN: 52 133 539 018.  Central region</w:t>
      </w:r>
    </w:p>
    <w:p w:rsidR="0089656B" w:rsidRDefault="0089656B" w:rsidP="0035562F">
      <w:pPr>
        <w:pStyle w:val="NoSpacing"/>
      </w:pPr>
      <w:r>
        <w:t xml:space="preserve">Contact: Ian </w:t>
      </w:r>
      <w:proofErr w:type="spellStart"/>
      <w:r>
        <w:t>Scheyer</w:t>
      </w:r>
      <w:proofErr w:type="spellEnd"/>
    </w:p>
    <w:p w:rsidR="0089656B" w:rsidRDefault="0089656B" w:rsidP="0035562F">
      <w:pPr>
        <w:pStyle w:val="NoSpacing"/>
      </w:pPr>
      <w:r>
        <w:t>Phone: +61 8 8955 5011</w:t>
      </w:r>
    </w:p>
    <w:p w:rsidR="0089656B" w:rsidRDefault="0089656B" w:rsidP="0035562F">
      <w:pPr>
        <w:pStyle w:val="NoSpacing"/>
      </w:pPr>
      <w:r>
        <w:t>Email: ceo@ntas.com.au</w:t>
      </w:r>
    </w:p>
    <w:p w:rsidR="0089656B" w:rsidRDefault="0089656B" w:rsidP="0035562F">
      <w:pPr>
        <w:pStyle w:val="NoSpacing"/>
      </w:pPr>
      <w:r>
        <w:t>Web: www.ntas.com.au/aircraft-maintenance</w:t>
      </w:r>
    </w:p>
    <w:p w:rsidR="0089656B" w:rsidRDefault="0089656B" w:rsidP="0035562F">
      <w:pPr>
        <w:pStyle w:val="NoSpacing"/>
      </w:pPr>
      <w:r>
        <w:t>Location: 24 Davis Drive, Alice Springs</w:t>
      </w:r>
    </w:p>
    <w:p w:rsidR="0089656B" w:rsidRDefault="0089656B" w:rsidP="0089656B">
      <w:r>
        <w:t>Airport, Alice Springs 0870</w:t>
      </w:r>
    </w:p>
    <w:p w:rsidR="0089656B" w:rsidRPr="0035562F" w:rsidRDefault="0089656B" w:rsidP="0035562F">
      <w:pPr>
        <w:rPr>
          <w:b/>
          <w:bCs/>
        </w:rPr>
      </w:pPr>
      <w:r w:rsidRPr="0035562F">
        <w:rPr>
          <w:b/>
          <w:bCs/>
        </w:rPr>
        <w:t xml:space="preserve">Alice Aircraft Maintenance and Service (AAMS) offer turbine and piston aircraft engineering services that encompass everything an owner would need. </w:t>
      </w:r>
    </w:p>
    <w:p w:rsidR="0089656B" w:rsidRPr="0035562F" w:rsidRDefault="0089656B" w:rsidP="0035562F">
      <w:proofErr w:type="gramStart"/>
      <w:r w:rsidRPr="0035562F">
        <w:t>95%</w:t>
      </w:r>
      <w:proofErr w:type="gramEnd"/>
      <w:r w:rsidRPr="0035562F">
        <w:t xml:space="preserve"> of the maintenance they undertake is for their sister company Northern Territory Air Services (NTAS).</w:t>
      </w:r>
    </w:p>
    <w:p w:rsidR="0089656B" w:rsidRDefault="0089656B" w:rsidP="009E3BC4">
      <w:pPr>
        <w:pStyle w:val="Heading2"/>
      </w:pPr>
      <w:r>
        <w:t xml:space="preserve">Maintenance Services and Capabilities: </w:t>
      </w:r>
    </w:p>
    <w:p w:rsidR="0089656B" w:rsidRDefault="0089656B" w:rsidP="0089656B">
      <w:r>
        <w:t>AAMS undertake all aspects of light aircraft maintenance to the NTAS aircraft not operated as regular public transport (RPT). They have the only licensed avionics engineer in the Central region working in their avionics workshop who undertakes installs and repairs to aircraft radio, communication &amp; navigation equipment. AAMS undertake airframe inspections and AOG part sourcing, comprehensive maintenance management and tracking along with paint and interior touch-up and repair.</w:t>
      </w:r>
    </w:p>
    <w:p w:rsidR="0089656B" w:rsidRDefault="0089656B" w:rsidP="009E3BC4">
      <w:pPr>
        <w:pStyle w:val="Heading2"/>
      </w:pPr>
      <w:r>
        <w:t xml:space="preserve">Facilities/Assets: </w:t>
      </w:r>
    </w:p>
    <w:p w:rsidR="0089656B" w:rsidRDefault="0089656B" w:rsidP="0089656B">
      <w:r>
        <w:t xml:space="preserve">Aircraft Maintenance Hangar 750 </w:t>
      </w:r>
      <w:proofErr w:type="spellStart"/>
      <w:r>
        <w:t>sq</w:t>
      </w:r>
      <w:proofErr w:type="spellEnd"/>
      <w:r>
        <w:t xml:space="preserve"> meters, Avionics workshop due for imminent upgrade, 5m x 10mparts store consisting of high turnover parts at their base.</w:t>
      </w:r>
    </w:p>
    <w:p w:rsidR="0089656B" w:rsidRDefault="0089656B" w:rsidP="009E3BC4">
      <w:pPr>
        <w:pStyle w:val="Heading2"/>
      </w:pPr>
      <w:r>
        <w:t xml:space="preserve">Certifications/Accreditations: </w:t>
      </w:r>
    </w:p>
    <w:p w:rsidR="0089656B" w:rsidRDefault="0089656B" w:rsidP="0089656B">
      <w:r>
        <w:t xml:space="preserve">Work under 2 CAR 30 Certificate of Approvals (COA) - their own and also sister company Ultra Gold, CASR Part 66 Licensed Aircraft Maintenance Engineer (LAME), Approved instrument repair workshop, ISO 9001, Currently applying for RPT Approval (CASA PART 145). </w:t>
      </w:r>
    </w:p>
    <w:p w:rsidR="0089656B" w:rsidRDefault="0089656B" w:rsidP="009E3BC4">
      <w:pPr>
        <w:pStyle w:val="Heading2"/>
      </w:pPr>
      <w:r>
        <w:t xml:space="preserve">Capacity/capability to expand including any identified barriers: </w:t>
      </w:r>
    </w:p>
    <w:p w:rsidR="0089656B" w:rsidRPr="0089656B" w:rsidRDefault="0089656B" w:rsidP="0089656B">
      <w:r w:rsidRPr="0089656B">
        <w:t xml:space="preserve">AAMS continue to invest in current technologies to automate the identification of any maintenance required on the NTAS aircraft. The majority of high-use parts for maintenance are kept on-site in their own parts store, and those parts that aren’t stocked are usually freighted overnight from interstate. Local companies looking to supply into the industry are required to have CASA certification prior to supplying any consumables or services so they currently use local NT companies for commercial paints, oils, fuel and consumables, </w:t>
      </w:r>
      <w:proofErr w:type="spellStart"/>
      <w:r w:rsidRPr="0089656B">
        <w:t>etc</w:t>
      </w:r>
      <w:proofErr w:type="spellEnd"/>
      <w:r w:rsidRPr="0089656B">
        <w:t xml:space="preserve"> </w:t>
      </w:r>
    </w:p>
    <w:p w:rsidR="0089656B" w:rsidRDefault="0089656B" w:rsidP="0089656B">
      <w:r w:rsidRPr="0089656B">
        <w:t>AAMS has applied to CASA to extend their maintenance certification to RTP level. AAMS currently undertake 5% of their maintenance work on third party (external) aircraft and would look at increasing this, depending on the case put forward</w:t>
      </w:r>
    </w:p>
    <w:p w:rsidR="0089656B" w:rsidRDefault="0089656B" w:rsidP="0089656B"/>
    <w:p w:rsidR="0089656B" w:rsidRDefault="0089656B" w:rsidP="009E3BC4">
      <w:pPr>
        <w:pStyle w:val="Heading2"/>
      </w:pPr>
      <w:r>
        <w:lastRenderedPageBreak/>
        <w:t>Alice Springs Helicopters</w:t>
      </w:r>
    </w:p>
    <w:p w:rsidR="0089656B" w:rsidRDefault="0089656B" w:rsidP="0089656B">
      <w:r>
        <w:t xml:space="preserve">ABN: 19 071 259 606.  Central Region. </w:t>
      </w:r>
    </w:p>
    <w:p w:rsidR="0089656B" w:rsidRDefault="0089656B" w:rsidP="0035562F">
      <w:pPr>
        <w:pStyle w:val="NoSpacing"/>
      </w:pPr>
      <w:r>
        <w:t xml:space="preserve">Contact: Warwick </w:t>
      </w:r>
      <w:proofErr w:type="spellStart"/>
      <w:r>
        <w:t>Curr</w:t>
      </w:r>
      <w:proofErr w:type="spellEnd"/>
    </w:p>
    <w:p w:rsidR="0089656B" w:rsidRDefault="0089656B" w:rsidP="0035562F">
      <w:pPr>
        <w:pStyle w:val="NoSpacing"/>
      </w:pPr>
      <w:r>
        <w:t>Phone: +61 8 8952 9800</w:t>
      </w:r>
    </w:p>
    <w:p w:rsidR="0089656B" w:rsidRDefault="0089656B" w:rsidP="0035562F">
      <w:pPr>
        <w:pStyle w:val="NoSpacing"/>
      </w:pPr>
      <w:r>
        <w:t>Email: eng@anh.com.au</w:t>
      </w:r>
    </w:p>
    <w:p w:rsidR="0089656B" w:rsidRDefault="0089656B" w:rsidP="0035562F">
      <w:pPr>
        <w:pStyle w:val="NoSpacing"/>
      </w:pPr>
      <w:r>
        <w:t>Web: www.alicespringshelicopters.com.au</w:t>
      </w:r>
    </w:p>
    <w:p w:rsidR="0089656B" w:rsidRDefault="0089656B" w:rsidP="0035562F">
      <w:pPr>
        <w:pStyle w:val="NoSpacing"/>
      </w:pPr>
      <w:r>
        <w:t>Location: Lot 430 Davis Drive, Alice Springs</w:t>
      </w:r>
    </w:p>
    <w:p w:rsidR="0089656B" w:rsidRDefault="0089656B" w:rsidP="0089656B">
      <w:r>
        <w:t>Airport, Alice Springs 0870</w:t>
      </w:r>
    </w:p>
    <w:p w:rsidR="0089656B" w:rsidRDefault="0089656B" w:rsidP="0089656B">
      <w:r w:rsidRPr="0089656B">
        <w:rPr>
          <w:b/>
        </w:rPr>
        <w:t xml:space="preserve">Alice Springs Helicopters (ASH) provide a wide range of services to industry and visitors to Central Australia. </w:t>
      </w:r>
      <w:r>
        <w:rPr>
          <w:b/>
        </w:rPr>
        <w:t xml:space="preserve"> </w:t>
      </w:r>
      <w:r w:rsidRPr="0089656B">
        <w:t>ASH undertake maintenance to all their aircraft in-house.</w:t>
      </w:r>
    </w:p>
    <w:p w:rsidR="0089656B" w:rsidRDefault="0089656B" w:rsidP="009E3BC4">
      <w:pPr>
        <w:pStyle w:val="Heading2"/>
      </w:pPr>
      <w:r>
        <w:t xml:space="preserve">Maintenance Services and Capabilities: </w:t>
      </w:r>
    </w:p>
    <w:p w:rsidR="0089656B" w:rsidRDefault="0089656B" w:rsidP="0089656B">
      <w:r>
        <w:t>ASH operates a fully appointed workshop where they are able to carry out required maintenance, aircraft modifications, avionics installation and repairs to all aircraft in the fleet. All spares and parts are ordered directly from certified distributors with local NT companies being used only for consumables such as fuel, oil, cleaning, etc.</w:t>
      </w:r>
    </w:p>
    <w:p w:rsidR="0089656B" w:rsidRDefault="0089656B" w:rsidP="009E3BC4">
      <w:pPr>
        <w:pStyle w:val="Heading2"/>
      </w:pPr>
      <w:r>
        <w:t xml:space="preserve">Facilities/Assets: </w:t>
      </w:r>
    </w:p>
    <w:p w:rsidR="0035562F" w:rsidRDefault="002C439C" w:rsidP="0035562F">
      <w:pPr>
        <w:pStyle w:val="NoSpacing"/>
      </w:pPr>
      <w:proofErr w:type="gramStart"/>
      <w:r>
        <w:t>2</w:t>
      </w:r>
      <w:proofErr w:type="gramEnd"/>
      <w:r>
        <w:t xml:space="preserve"> x Bell 206 Jet Ranger</w:t>
      </w:r>
    </w:p>
    <w:p w:rsidR="0035562F" w:rsidRDefault="00CD6FAE" w:rsidP="0035562F">
      <w:pPr>
        <w:pStyle w:val="NoSpacing"/>
      </w:pPr>
      <w:r>
        <w:t>2 x Robinson R44</w:t>
      </w:r>
    </w:p>
    <w:p w:rsidR="0035562F" w:rsidRDefault="00CD6FAE" w:rsidP="0035562F">
      <w:pPr>
        <w:pStyle w:val="NoSpacing"/>
      </w:pPr>
      <w:r>
        <w:t>2 x Robinson R22</w:t>
      </w:r>
    </w:p>
    <w:p w:rsidR="0035562F" w:rsidRDefault="00CD6FAE" w:rsidP="0035562F">
      <w:pPr>
        <w:pStyle w:val="NoSpacing"/>
      </w:pPr>
      <w:proofErr w:type="gramStart"/>
      <w:r>
        <w:t>1</w:t>
      </w:r>
      <w:proofErr w:type="gramEnd"/>
      <w:r w:rsidR="00EB3651">
        <w:t xml:space="preserve"> x AS350 Single Engine Squirrel</w:t>
      </w:r>
    </w:p>
    <w:p w:rsidR="0089656B" w:rsidRDefault="00CD6FAE" w:rsidP="00CD6FAE">
      <w:proofErr w:type="gramStart"/>
      <w:r>
        <w:t>1</w:t>
      </w:r>
      <w:proofErr w:type="gramEnd"/>
      <w:r>
        <w:t xml:space="preserve"> x Bell 47B</w:t>
      </w:r>
    </w:p>
    <w:p w:rsidR="00EB3651" w:rsidRDefault="00EB3651" w:rsidP="009E3BC4">
      <w:pPr>
        <w:pStyle w:val="Heading2"/>
      </w:pPr>
      <w:r>
        <w:t xml:space="preserve">Certifications/Accreditations: </w:t>
      </w:r>
    </w:p>
    <w:p w:rsidR="00EB3651" w:rsidRDefault="00EB3651" w:rsidP="00EB3651">
      <w:r>
        <w:t>ECO Certification, Central Land Council “Respecting Our Culture” accreditation, Current Air Operators Certificate (AOC), CASR Part 66 Licensed Aircraft Maintenance Engineers (LAME)</w:t>
      </w:r>
    </w:p>
    <w:p w:rsidR="00EB3651" w:rsidRDefault="00EB3651" w:rsidP="009E3BC4">
      <w:pPr>
        <w:pStyle w:val="Heading2"/>
      </w:pPr>
      <w:r w:rsidRPr="00EB3651">
        <w:t>Capacity/capability to expand including any identified barriers</w:t>
      </w:r>
      <w:r>
        <w:t>:</w:t>
      </w:r>
    </w:p>
    <w:p w:rsidR="00EB3651" w:rsidRDefault="00EB3651" w:rsidP="00EB3651">
      <w:r w:rsidRPr="00EB3651">
        <w:t>ASH are looking at multiple ways to expand their operations. Expansion would require sourcing additional staff, both pilots and engineers, and attracting them to Alice Springs.</w:t>
      </w:r>
    </w:p>
    <w:p w:rsidR="00EB3651" w:rsidRDefault="00EB3651" w:rsidP="00EB3651"/>
    <w:p w:rsidR="0035562F" w:rsidRDefault="0035562F">
      <w:r>
        <w:br w:type="page"/>
      </w:r>
    </w:p>
    <w:p w:rsidR="00EB3651" w:rsidRPr="009E3BC4" w:rsidRDefault="00EB3651" w:rsidP="009E3BC4">
      <w:pPr>
        <w:pStyle w:val="Heading1"/>
      </w:pPr>
      <w:r w:rsidRPr="009E3BC4">
        <w:lastRenderedPageBreak/>
        <w:t>Asia Pacific Aircraft Storage</w:t>
      </w:r>
    </w:p>
    <w:p w:rsidR="00EB3651" w:rsidRDefault="00EB3651" w:rsidP="00EB3651">
      <w:r>
        <w:t xml:space="preserve">ABN: 22 137 509 525. Central Region </w:t>
      </w:r>
    </w:p>
    <w:p w:rsidR="00EB3651" w:rsidRDefault="00EB3651" w:rsidP="0035562F">
      <w:pPr>
        <w:pStyle w:val="NoSpacing"/>
      </w:pPr>
      <w:r>
        <w:t>Contact: Tom Vincent</w:t>
      </w:r>
    </w:p>
    <w:p w:rsidR="00EB3651" w:rsidRDefault="00EB3651" w:rsidP="0035562F">
      <w:pPr>
        <w:pStyle w:val="NoSpacing"/>
      </w:pPr>
      <w:r>
        <w:t>Phone: +61 4 0799 9860</w:t>
      </w:r>
    </w:p>
    <w:p w:rsidR="00EB3651" w:rsidRDefault="00EB3651" w:rsidP="0035562F">
      <w:pPr>
        <w:pStyle w:val="NoSpacing"/>
      </w:pPr>
      <w:r>
        <w:t>Email: tomvincent@apas.com.au</w:t>
      </w:r>
    </w:p>
    <w:p w:rsidR="00EB3651" w:rsidRDefault="00EB3651" w:rsidP="0035562F">
      <w:pPr>
        <w:pStyle w:val="NoSpacing"/>
      </w:pPr>
      <w:r>
        <w:t>Web: www.apas.com.au</w:t>
      </w:r>
    </w:p>
    <w:p w:rsidR="00EB3651" w:rsidRDefault="00EB3651" w:rsidP="00EB3651">
      <w:r>
        <w:t>Location: Alice Springs Airport, Alice Springs 0870</w:t>
      </w:r>
    </w:p>
    <w:p w:rsidR="00EB3651" w:rsidRPr="00EB3651" w:rsidRDefault="00EB3651" w:rsidP="00EB3651">
      <w:r w:rsidRPr="00EB3651">
        <w:rPr>
          <w:b/>
          <w:bCs/>
        </w:rPr>
        <w:t xml:space="preserve">Asia Pacific Aircraft Storage (APAS) is the leading commercial aircraft storage and parting-out facility for Asia Pacific based aircraft airlines and lessors. </w:t>
      </w:r>
    </w:p>
    <w:p w:rsidR="00EB3651" w:rsidRDefault="00EB3651" w:rsidP="00EB3651">
      <w:r w:rsidRPr="00EB3651">
        <w:t>APAS delivers Part 145 approved aircraft storage maintenance in an ideal low humidity environment essential to the preservation of asset values.</w:t>
      </w:r>
    </w:p>
    <w:p w:rsidR="00EB3651" w:rsidRDefault="00EB3651" w:rsidP="009E3BC4">
      <w:pPr>
        <w:pStyle w:val="Heading2"/>
      </w:pPr>
      <w:r>
        <w:t xml:space="preserve">Maintenance Services and Capabilities: </w:t>
      </w:r>
    </w:p>
    <w:p w:rsidR="00EB3651" w:rsidRPr="00EB3651" w:rsidRDefault="00EB3651" w:rsidP="00EB3651">
      <w:r>
        <w:t xml:space="preserve">APAS currently have two full time Part 66 licensed engineers, two mechanics and a pool of 15 casual licensed engineers to draw upon. Aircraft engineers are utilised dependent on which aircraft type are stored at the facility. APAS provides convenient local storage for airlines and lessors with aircraft in the wider Asia Pacific region. APAS provides all maintenance activities including induction, periodic checks, return-to-service, landing gear retraction testing, engine preservation and de-preservation, and component changes (including engines, APU, gear, avionics, </w:t>
      </w:r>
      <w:proofErr w:type="spellStart"/>
      <w:r>
        <w:t>etc</w:t>
      </w:r>
      <w:proofErr w:type="spellEnd"/>
      <w:r>
        <w:t xml:space="preserve">). Certain specialised activities such as component overhaul and NDT are outsourced to </w:t>
      </w:r>
      <w:r w:rsidR="002C439C">
        <w:t>approve</w:t>
      </w:r>
      <w:r>
        <w:t xml:space="preserve"> third parties who undertake work on-site, or alternatively on rapid turn-around basis. APAS work with engine specialists for hospital visit work such as top-case overhaul, up to more significant overhaul including engine split, compressor, HPT sections, etc.</w:t>
      </w:r>
    </w:p>
    <w:p w:rsidR="00EB3651" w:rsidRDefault="00EB3651" w:rsidP="009E3BC4">
      <w:pPr>
        <w:pStyle w:val="Heading2"/>
      </w:pPr>
      <w:r>
        <w:t xml:space="preserve">Facilities/Assets: </w:t>
      </w:r>
    </w:p>
    <w:p w:rsidR="00EB3651" w:rsidRDefault="00EB3651" w:rsidP="00EB3651">
      <w:r>
        <w:t xml:space="preserve">Stage 1 capacity - </w:t>
      </w:r>
      <w:proofErr w:type="gramStart"/>
      <w:r>
        <w:t>15 Hectare</w:t>
      </w:r>
      <w:proofErr w:type="gramEnd"/>
      <w:r>
        <w:t xml:space="preserve"> site suitable with hardstand for 25 aircraft, 1 wide body induction/ reactivation bay for landing gear retraction testing, 500 square metre building for consumables, tooling &amp; GSE, parts storage and engine storage.</w:t>
      </w:r>
    </w:p>
    <w:p w:rsidR="00EB3651" w:rsidRDefault="00EB3651" w:rsidP="009E3BC4">
      <w:pPr>
        <w:pStyle w:val="Heading2"/>
      </w:pPr>
      <w:r>
        <w:t xml:space="preserve">Certifications/Accreditations: </w:t>
      </w:r>
    </w:p>
    <w:p w:rsidR="00EB3651" w:rsidRDefault="00EB3651" w:rsidP="00EB3651">
      <w:r w:rsidRPr="00EB3651">
        <w:t>Part 145 maintenance approvals held under EASA (European Aviation Safety Agency), FAA (United States Federal Aviation Administration), CASA (Australia Civil Aviation Safety Authority), CAAS (Civil Aviation Authority of Singapore, by virtue of CAAS-CASA TA) and BCAA (Bermuda Civil Aviation Authority). Other NAA Part 145 approvals obtained subject to customer requirements.</w:t>
      </w:r>
    </w:p>
    <w:p w:rsidR="00EB3651" w:rsidRDefault="00EB3651" w:rsidP="009E3BC4">
      <w:pPr>
        <w:pStyle w:val="Heading2"/>
      </w:pPr>
      <w:r>
        <w:t xml:space="preserve">Capacity / Capability to expand including any identified barriers: </w:t>
      </w:r>
    </w:p>
    <w:p w:rsidR="00EB3651" w:rsidRDefault="00EB3651" w:rsidP="00EB3651">
      <w:r>
        <w:t>Their objective is to establish APAS as the leading aircraft storage facility in Asia Pacific, and in the process, offer a local alternative for Asia Pacific based airlines and lessors whom have to date, ferried their aircraft to the United States or Europe at significant expense.</w:t>
      </w:r>
    </w:p>
    <w:p w:rsidR="00EB3651" w:rsidRDefault="00EB3651" w:rsidP="00EB3651">
      <w:r>
        <w:t>The APAS Stage 2 development proposed for Q2 2019 will see hardstand area increased to accommodate 60 – 70 aircraft, two additional wide body induction/reactivation bays, and an additional 500sqm building.</w:t>
      </w:r>
    </w:p>
    <w:p w:rsidR="00EB3651" w:rsidRPr="009E3BC4" w:rsidRDefault="00DC7F3C" w:rsidP="009E3BC4">
      <w:pPr>
        <w:pStyle w:val="Heading1"/>
      </w:pPr>
      <w:proofErr w:type="spellStart"/>
      <w:r w:rsidRPr="009E3BC4">
        <w:lastRenderedPageBreak/>
        <w:t>CareFlight</w:t>
      </w:r>
      <w:proofErr w:type="spellEnd"/>
      <w:r w:rsidRPr="009E3BC4">
        <w:t xml:space="preserve"> NT </w:t>
      </w:r>
    </w:p>
    <w:p w:rsidR="00DC7F3C" w:rsidRDefault="00DC7F3C" w:rsidP="00DC7F3C">
      <w:r>
        <w:t xml:space="preserve">ABN: 18 210 132 023.  Darwin region. </w:t>
      </w:r>
    </w:p>
    <w:p w:rsidR="00DC7F3C" w:rsidRDefault="00DC7F3C" w:rsidP="0035562F">
      <w:pPr>
        <w:pStyle w:val="NoSpacing"/>
      </w:pPr>
      <w:r>
        <w:t xml:space="preserve">Contact: </w:t>
      </w:r>
      <w:proofErr w:type="spellStart"/>
      <w:r>
        <w:t>Matina</w:t>
      </w:r>
      <w:proofErr w:type="spellEnd"/>
      <w:r>
        <w:t xml:space="preserve"> </w:t>
      </w:r>
      <w:proofErr w:type="spellStart"/>
      <w:r>
        <w:t>Economos</w:t>
      </w:r>
      <w:proofErr w:type="spellEnd"/>
    </w:p>
    <w:p w:rsidR="00DC7F3C" w:rsidRDefault="00DC7F3C" w:rsidP="0035562F">
      <w:pPr>
        <w:pStyle w:val="NoSpacing"/>
      </w:pPr>
      <w:r>
        <w:t>Phone: +61 8 8928 9777</w:t>
      </w:r>
    </w:p>
    <w:p w:rsidR="00DC7F3C" w:rsidRDefault="00DC7F3C" w:rsidP="0035562F">
      <w:pPr>
        <w:pStyle w:val="NoSpacing"/>
      </w:pPr>
      <w:r>
        <w:t>Email: ntops-controller@CareFlight.org</w:t>
      </w:r>
    </w:p>
    <w:p w:rsidR="00DC7F3C" w:rsidRDefault="00DC7F3C" w:rsidP="0035562F">
      <w:pPr>
        <w:pStyle w:val="NoSpacing"/>
      </w:pPr>
      <w:r>
        <w:t>Web: www.CareFlight.org</w:t>
      </w:r>
    </w:p>
    <w:p w:rsidR="00DC7F3C" w:rsidRDefault="00DC7F3C" w:rsidP="00DC7F3C">
      <w:r>
        <w:t>Locations: 12 Lancaster Road, Darwin International Airport, Darwin 0820. Katherine Airport, Katherine 0870. Gove Airport, Gove 0880</w:t>
      </w:r>
    </w:p>
    <w:p w:rsidR="00DC7F3C" w:rsidRPr="00DC7F3C" w:rsidRDefault="00DC7F3C" w:rsidP="00DC7F3C">
      <w:proofErr w:type="spellStart"/>
      <w:r w:rsidRPr="00DC7F3C">
        <w:rPr>
          <w:b/>
          <w:bCs/>
        </w:rPr>
        <w:t>CareFlight</w:t>
      </w:r>
      <w:proofErr w:type="spellEnd"/>
      <w:r w:rsidRPr="00DC7F3C">
        <w:rPr>
          <w:b/>
          <w:bCs/>
        </w:rPr>
        <w:t xml:space="preserve"> NT is a dedicated not for profit provider of essential aeromedical services to government, defence, insurance, oil &amp; gas and the mining sector. </w:t>
      </w:r>
    </w:p>
    <w:p w:rsidR="00DC7F3C" w:rsidRDefault="00DC7F3C" w:rsidP="00DC7F3C">
      <w:proofErr w:type="spellStart"/>
      <w:r w:rsidRPr="00DC7F3C">
        <w:t>CareFlight</w:t>
      </w:r>
      <w:proofErr w:type="spellEnd"/>
      <w:r w:rsidRPr="00DC7F3C">
        <w:t xml:space="preserve"> NT undertake all required maintenance to their aircraft at their Darwin location</w:t>
      </w:r>
    </w:p>
    <w:p w:rsidR="00DC7F3C" w:rsidRDefault="00DC7F3C" w:rsidP="009E3BC4">
      <w:pPr>
        <w:pStyle w:val="Heading2"/>
      </w:pPr>
      <w:r>
        <w:t xml:space="preserve">Maintenance Services and Capabilities: </w:t>
      </w:r>
    </w:p>
    <w:p w:rsidR="00DC7F3C" w:rsidRDefault="00DC7F3C" w:rsidP="00DC7F3C">
      <w:proofErr w:type="spellStart"/>
      <w:r>
        <w:t>CareFlight</w:t>
      </w:r>
      <w:proofErr w:type="spellEnd"/>
      <w:r>
        <w:t xml:space="preserve"> NT have a fully equipped and licensed engineering facility at their Darwin location and employ approximately 19 full time engineers to undertake all scheduled and unscheduled maintenance. If they are required to expedite their maintenance log, they will source additional external engineering contractors to assist as required.</w:t>
      </w:r>
    </w:p>
    <w:p w:rsidR="00DC7F3C" w:rsidRDefault="00DC7F3C" w:rsidP="009E3BC4">
      <w:pPr>
        <w:pStyle w:val="Heading2"/>
      </w:pPr>
      <w:r>
        <w:t xml:space="preserve">Facilities/Assets: </w:t>
      </w:r>
    </w:p>
    <w:p w:rsidR="0035562F" w:rsidRDefault="00DC7F3C" w:rsidP="0035562F">
      <w:pPr>
        <w:pStyle w:val="NoSpacing"/>
      </w:pPr>
      <w:r>
        <w:t>2 x Hangars</w:t>
      </w:r>
    </w:p>
    <w:p w:rsidR="0035562F" w:rsidRDefault="00DC7F3C" w:rsidP="0035562F">
      <w:pPr>
        <w:pStyle w:val="NoSpacing"/>
      </w:pPr>
      <w:proofErr w:type="gramStart"/>
      <w:r>
        <w:t>1</w:t>
      </w:r>
      <w:proofErr w:type="gramEnd"/>
      <w:r>
        <w:t xml:space="preserve"> x AW139 Helicopter</w:t>
      </w:r>
    </w:p>
    <w:p w:rsidR="0035562F" w:rsidRDefault="00DC7F3C" w:rsidP="0035562F">
      <w:pPr>
        <w:pStyle w:val="NoSpacing"/>
      </w:pPr>
      <w:proofErr w:type="gramStart"/>
      <w:r>
        <w:t>5</w:t>
      </w:r>
      <w:proofErr w:type="gramEnd"/>
      <w:r>
        <w:t xml:space="preserve"> x Beechcraft </w:t>
      </w:r>
      <w:proofErr w:type="spellStart"/>
      <w:r>
        <w:t>Kingair</w:t>
      </w:r>
      <w:proofErr w:type="spellEnd"/>
      <w:r>
        <w:t xml:space="preserve"> 200</w:t>
      </w:r>
    </w:p>
    <w:p w:rsidR="00DC7F3C" w:rsidRDefault="00DC7F3C" w:rsidP="00DC7F3C">
      <w:r>
        <w:t>3 x Hawker 400</w:t>
      </w:r>
    </w:p>
    <w:p w:rsidR="00DC7F3C" w:rsidRDefault="00DC7F3C" w:rsidP="009E3BC4">
      <w:pPr>
        <w:pStyle w:val="Heading2"/>
      </w:pPr>
      <w:r>
        <w:t xml:space="preserve">Certifications/Accreditations: </w:t>
      </w:r>
    </w:p>
    <w:p w:rsidR="00DC7F3C" w:rsidRDefault="00DC7F3C" w:rsidP="00DC7F3C">
      <w:r>
        <w:t xml:space="preserve">Current Air Operators Certificate (AOC), Civil Aviation Safety Authority (CASA) Part 145, CASR Part 66 Licensed Aircraft Maintenance Engineers (LAME). </w:t>
      </w:r>
    </w:p>
    <w:p w:rsidR="00DC7F3C" w:rsidRDefault="00DC7F3C" w:rsidP="009E3BC4">
      <w:pPr>
        <w:pStyle w:val="Heading2"/>
      </w:pPr>
      <w:r w:rsidRPr="00DC7F3C">
        <w:t>Capacity/capability to expand including any identified barriers:</w:t>
      </w:r>
    </w:p>
    <w:p w:rsidR="00DC7F3C" w:rsidRPr="00DC7F3C" w:rsidRDefault="00DC7F3C" w:rsidP="009E3BC4">
      <w:proofErr w:type="spellStart"/>
      <w:r w:rsidRPr="00DC7F3C">
        <w:t>CareFlight</w:t>
      </w:r>
      <w:proofErr w:type="spellEnd"/>
      <w:r w:rsidRPr="00DC7F3C">
        <w:t xml:space="preserve"> NT is uniquely different to other companies in the sector as they are the contractor to NT Government. </w:t>
      </w:r>
      <w:proofErr w:type="spellStart"/>
      <w:r w:rsidRPr="00DC7F3C">
        <w:t>CareFlight</w:t>
      </w:r>
      <w:proofErr w:type="spellEnd"/>
      <w:r w:rsidRPr="00DC7F3C">
        <w:t xml:space="preserve"> NT are funded by NTG to provide and maintain all aircraft specifically for NT </w:t>
      </w:r>
      <w:proofErr w:type="gramStart"/>
      <w:r w:rsidRPr="00DC7F3C">
        <w:t>Government which</w:t>
      </w:r>
      <w:proofErr w:type="gramEnd"/>
      <w:r w:rsidRPr="00DC7F3C">
        <w:t xml:space="preserve"> can be deployed on emergency missions at any time of the day. </w:t>
      </w:r>
    </w:p>
    <w:p w:rsidR="00DC7F3C" w:rsidRPr="00DC7F3C" w:rsidRDefault="00DC7F3C" w:rsidP="009E3BC4">
      <w:proofErr w:type="spellStart"/>
      <w:r w:rsidRPr="00DC7F3C">
        <w:t>CareFlight</w:t>
      </w:r>
      <w:proofErr w:type="spellEnd"/>
      <w:r w:rsidRPr="00DC7F3C">
        <w:t xml:space="preserve"> NT have a complete parts store on-site and are self-sufficient for the </w:t>
      </w:r>
      <w:proofErr w:type="spellStart"/>
      <w:r w:rsidRPr="00DC7F3C">
        <w:t>Kingairs</w:t>
      </w:r>
      <w:proofErr w:type="spellEnd"/>
      <w:r w:rsidRPr="00DC7F3C">
        <w:t xml:space="preserve">. The AW139 (the helicopter) is from an Italian manufacturer so </w:t>
      </w:r>
      <w:proofErr w:type="spellStart"/>
      <w:r w:rsidRPr="00DC7F3C">
        <w:t>CareFlight</w:t>
      </w:r>
      <w:proofErr w:type="spellEnd"/>
      <w:r w:rsidRPr="00DC7F3C">
        <w:t xml:space="preserve"> NT source some spares and parts for this aircraft from within Australia and some from Singapore. Where there is a requirement, </w:t>
      </w:r>
      <w:proofErr w:type="spellStart"/>
      <w:r w:rsidRPr="00DC7F3C">
        <w:t>CareFlight</w:t>
      </w:r>
      <w:proofErr w:type="spellEnd"/>
      <w:r w:rsidRPr="00DC7F3C">
        <w:t xml:space="preserve"> will also order OEM part supplies from Italy. The Darwin Airport hangar is the only hangar they have hangar keeper insurance for so this is where all maintenance is undertaken. </w:t>
      </w:r>
    </w:p>
    <w:p w:rsidR="00DC7F3C" w:rsidRDefault="00DC7F3C" w:rsidP="00DC7F3C">
      <w:proofErr w:type="spellStart"/>
      <w:r w:rsidRPr="00DC7F3C">
        <w:t>CareFlight</w:t>
      </w:r>
      <w:proofErr w:type="spellEnd"/>
      <w:r w:rsidRPr="00DC7F3C">
        <w:t xml:space="preserve"> NT are unable to provide maintenance services to third party aircraft at the Darwin location due to the NT Government contract they hold.</w:t>
      </w:r>
    </w:p>
    <w:p w:rsidR="00DC7F3C" w:rsidRPr="009E3BC4" w:rsidRDefault="00DC7F3C" w:rsidP="009E3BC4">
      <w:pPr>
        <w:pStyle w:val="Heading1"/>
      </w:pPr>
      <w:r w:rsidRPr="009E3BC4">
        <w:lastRenderedPageBreak/>
        <w:t xml:space="preserve">Cessna Territory </w:t>
      </w:r>
    </w:p>
    <w:p w:rsidR="00DC7F3C" w:rsidRDefault="00DC7F3C" w:rsidP="00DC7F3C">
      <w:r>
        <w:t xml:space="preserve">ABN: 22 115 963 589.  Darwin region. </w:t>
      </w:r>
    </w:p>
    <w:p w:rsidR="00DC7F3C" w:rsidRDefault="00DC7F3C" w:rsidP="0035562F">
      <w:pPr>
        <w:pStyle w:val="NoSpacing"/>
      </w:pPr>
      <w:r>
        <w:t>Contact: Kylie Hunt</w:t>
      </w:r>
    </w:p>
    <w:p w:rsidR="00DC7F3C" w:rsidRDefault="00DC7F3C" w:rsidP="0035562F">
      <w:pPr>
        <w:pStyle w:val="NoSpacing"/>
      </w:pPr>
      <w:r>
        <w:t>Phone: +61 8 8945 0777</w:t>
      </w:r>
    </w:p>
    <w:p w:rsidR="00DC7F3C" w:rsidRDefault="00DC7F3C" w:rsidP="0035562F">
      <w:pPr>
        <w:pStyle w:val="NoSpacing"/>
      </w:pPr>
      <w:r>
        <w:t>Email: kmh@airfrontier.com.au</w:t>
      </w:r>
    </w:p>
    <w:p w:rsidR="00DC7F3C" w:rsidRDefault="00DC7F3C" w:rsidP="0035562F">
      <w:pPr>
        <w:pStyle w:val="NoSpacing"/>
      </w:pPr>
      <w:r>
        <w:t>Web: nil</w:t>
      </w:r>
    </w:p>
    <w:p w:rsidR="00DC7F3C" w:rsidRDefault="00DC7F3C" w:rsidP="00DC7F3C">
      <w:r>
        <w:t>Location: 7 Murphy Road, Darwin International Airport, Darwin 0820</w:t>
      </w:r>
    </w:p>
    <w:p w:rsidR="00DC7F3C" w:rsidRPr="0035562F" w:rsidRDefault="00DC7F3C" w:rsidP="0035562F">
      <w:pPr>
        <w:rPr>
          <w:b/>
          <w:bCs/>
        </w:rPr>
      </w:pPr>
      <w:r w:rsidRPr="0035562F">
        <w:rPr>
          <w:b/>
          <w:bCs/>
        </w:rPr>
        <w:t xml:space="preserve">Cessna Territory are an aircraft maintenance company currently providing 100% of their maintenance services to sister company Air Frontier. They have a workshop at Darwin airport. </w:t>
      </w:r>
    </w:p>
    <w:p w:rsidR="00DC7F3C" w:rsidRPr="0035562F" w:rsidRDefault="00DC7F3C" w:rsidP="0035562F">
      <w:r w:rsidRPr="0035562F">
        <w:t>Cessna Territory currently service and maintain approximately 20 single engine aircraft for Air Frontier.</w:t>
      </w:r>
    </w:p>
    <w:p w:rsidR="00DC7F3C" w:rsidRPr="00DC7F3C" w:rsidRDefault="00DC7F3C" w:rsidP="00DC7F3C">
      <w:pPr>
        <w:pStyle w:val="Heading2"/>
      </w:pPr>
      <w:r w:rsidRPr="00DC7F3C">
        <w:t xml:space="preserve">Maintenance Services and Capabilities: </w:t>
      </w:r>
    </w:p>
    <w:p w:rsidR="00DC7F3C" w:rsidRPr="00DC7F3C" w:rsidRDefault="00DC7F3C" w:rsidP="00DC7F3C">
      <w:r w:rsidRPr="00DC7F3C">
        <w:t xml:space="preserve">Cessna Territory has one full time aircraft engineer and an apprentice to maintain the fleet of smaller fixed wing aircraft (single engine Cessna) for Air Frontier on a day to day basis. They undertake scheduled and unscheduled maintenance. Cessna Territory utilises an independent maintenance company from interstate to service and maintain the larger twin aircraft as these require Instrument Flight Rules (IFR) approval and avionics testing which </w:t>
      </w:r>
      <w:proofErr w:type="spellStart"/>
      <w:r w:rsidRPr="00DC7F3C">
        <w:t>can not</w:t>
      </w:r>
      <w:proofErr w:type="spellEnd"/>
      <w:r w:rsidRPr="00DC7F3C">
        <w:t xml:space="preserve"> be undertaken locally in the NT. All required refurbishments of aircraft are conducted interstate. </w:t>
      </w:r>
    </w:p>
    <w:p w:rsidR="00DC7F3C" w:rsidRPr="00DC7F3C" w:rsidRDefault="00DC7F3C" w:rsidP="00DC7F3C">
      <w:pPr>
        <w:pStyle w:val="Heading2"/>
      </w:pPr>
      <w:r w:rsidRPr="00DC7F3C">
        <w:t xml:space="preserve">Facilities/Assets: </w:t>
      </w:r>
    </w:p>
    <w:p w:rsidR="00DC7F3C" w:rsidRPr="00DC7F3C" w:rsidRDefault="00DC7F3C" w:rsidP="00DC7F3C">
      <w:r w:rsidRPr="00DC7F3C">
        <w:t xml:space="preserve">Aircraft Maintenance Hangar </w:t>
      </w:r>
    </w:p>
    <w:p w:rsidR="00DC7F3C" w:rsidRPr="00DC7F3C" w:rsidRDefault="00DC7F3C" w:rsidP="009E3BC4">
      <w:pPr>
        <w:pStyle w:val="Heading2"/>
      </w:pPr>
      <w:r w:rsidRPr="00DC7F3C">
        <w:t xml:space="preserve">Certifications/Accreditations: </w:t>
      </w:r>
    </w:p>
    <w:p w:rsidR="00DC7F3C" w:rsidRPr="00DC7F3C" w:rsidRDefault="00DC7F3C" w:rsidP="009E3BC4">
      <w:r w:rsidRPr="00DC7F3C">
        <w:t xml:space="preserve">CASR Part 66 Licensed Aircraft Maintenance Engineers (LAME), Civil Aviation Safety Authority (CASA) Accreditation Part 35 </w:t>
      </w:r>
    </w:p>
    <w:p w:rsidR="00DC7F3C" w:rsidRPr="00DC7F3C" w:rsidRDefault="00DC7F3C" w:rsidP="009E3BC4">
      <w:pPr>
        <w:pStyle w:val="Heading2"/>
      </w:pPr>
      <w:r w:rsidRPr="00DC7F3C">
        <w:t xml:space="preserve">Capacity/capability to expand including any identified barriers: </w:t>
      </w:r>
    </w:p>
    <w:p w:rsidR="00DC7F3C" w:rsidRDefault="00DC7F3C" w:rsidP="009E3BC4">
      <w:r w:rsidRPr="00DC7F3C">
        <w:t xml:space="preserve">Cessna Territory expressed an immediate need for at least </w:t>
      </w:r>
      <w:proofErr w:type="gramStart"/>
      <w:r w:rsidRPr="00DC7F3C">
        <w:t>5</w:t>
      </w:r>
      <w:proofErr w:type="gramEnd"/>
      <w:r w:rsidRPr="00DC7F3C">
        <w:t xml:space="preserve"> additional full time engineers to keep up with current demand on the smaller Air Frontier aircraft (before any expansion plans). </w:t>
      </w:r>
    </w:p>
    <w:p w:rsidR="00DC7F3C" w:rsidRDefault="00DC7F3C" w:rsidP="009E3BC4">
      <w:r w:rsidRPr="00DC7F3C">
        <w:t xml:space="preserve">Day to day spare parts for these aircraft are procured locally from Hawker Pacific (based across the airport) with the larger more specialised parts for the </w:t>
      </w:r>
      <w:proofErr w:type="spellStart"/>
      <w:r w:rsidRPr="00DC7F3C">
        <w:t>Cessnas</w:t>
      </w:r>
      <w:proofErr w:type="spellEnd"/>
      <w:r w:rsidRPr="00DC7F3C">
        <w:t xml:space="preserve"> ordered from suppliers interstate or the manufacturer in America. The majority of consumables and fuel requirements are bought locally from NT suppliers. </w:t>
      </w:r>
    </w:p>
    <w:p w:rsidR="00DC7F3C" w:rsidRDefault="00DC7F3C" w:rsidP="009E3BC4">
      <w:r w:rsidRPr="00DC7F3C">
        <w:t>Depending on the case put forward, Cessna Territory is interested in maintaining external third party aircraft to stay competitive, dependent on licensing and availability of engineers.</w:t>
      </w:r>
    </w:p>
    <w:p w:rsidR="0035562F" w:rsidRDefault="0035562F">
      <w:pPr>
        <w:rPr>
          <w:rFonts w:cs="Lato"/>
        </w:rPr>
      </w:pPr>
      <w:r>
        <w:rPr>
          <w:rFonts w:cs="Lato"/>
        </w:rPr>
        <w:br w:type="page"/>
      </w:r>
    </w:p>
    <w:p w:rsidR="00DC7F3C" w:rsidRPr="009E3BC4" w:rsidRDefault="00DC7F3C" w:rsidP="009E3BC4">
      <w:pPr>
        <w:pStyle w:val="Heading1"/>
      </w:pPr>
      <w:proofErr w:type="spellStart"/>
      <w:r w:rsidRPr="009E3BC4">
        <w:lastRenderedPageBreak/>
        <w:t>Chartair</w:t>
      </w:r>
      <w:proofErr w:type="spellEnd"/>
      <w:r w:rsidRPr="009E3BC4">
        <w:t xml:space="preserve"> </w:t>
      </w:r>
    </w:p>
    <w:p w:rsidR="00DC7F3C" w:rsidRDefault="00DC7F3C" w:rsidP="00DC7F3C">
      <w:r>
        <w:t xml:space="preserve">ABN: 36 123 025 945. Darwin region. </w:t>
      </w:r>
    </w:p>
    <w:p w:rsidR="00DC7F3C" w:rsidRDefault="00DC7F3C" w:rsidP="0035562F">
      <w:pPr>
        <w:pStyle w:val="NoSpacing"/>
      </w:pPr>
      <w:r>
        <w:t xml:space="preserve">Contact: Fiona </w:t>
      </w:r>
      <w:proofErr w:type="spellStart"/>
      <w:r>
        <w:t>Pople</w:t>
      </w:r>
      <w:proofErr w:type="spellEnd"/>
    </w:p>
    <w:p w:rsidR="00DC7F3C" w:rsidRDefault="00DC7F3C" w:rsidP="0035562F">
      <w:pPr>
        <w:pStyle w:val="NoSpacing"/>
      </w:pPr>
      <w:r>
        <w:t>Phone: +61 8 8920 7777</w:t>
      </w:r>
    </w:p>
    <w:p w:rsidR="00DC7F3C" w:rsidRDefault="00DC7F3C" w:rsidP="0035562F">
      <w:pPr>
        <w:pStyle w:val="NoSpacing"/>
      </w:pPr>
      <w:r>
        <w:t>Email: opsmanager@chartair.com.au</w:t>
      </w:r>
    </w:p>
    <w:p w:rsidR="00DC7F3C" w:rsidRDefault="00DC7F3C" w:rsidP="0035562F">
      <w:pPr>
        <w:pStyle w:val="NoSpacing"/>
      </w:pPr>
      <w:r>
        <w:t>Web: www.chartair.com.au</w:t>
      </w:r>
    </w:p>
    <w:p w:rsidR="00DC7F3C" w:rsidRDefault="00DC7F3C" w:rsidP="00DC7F3C">
      <w:r>
        <w:t>Location: 1 Murphy Road, Darwin International Airport, Darwin 0820</w:t>
      </w:r>
    </w:p>
    <w:p w:rsidR="00DC7F3C" w:rsidRPr="0035562F" w:rsidRDefault="00DC7F3C" w:rsidP="0035562F">
      <w:pPr>
        <w:rPr>
          <w:b/>
          <w:bCs/>
        </w:rPr>
      </w:pPr>
      <w:proofErr w:type="spellStart"/>
      <w:r w:rsidRPr="0035562F">
        <w:rPr>
          <w:b/>
          <w:bCs/>
        </w:rPr>
        <w:t>Chartair</w:t>
      </w:r>
      <w:proofErr w:type="spellEnd"/>
      <w:r w:rsidRPr="0035562F">
        <w:rPr>
          <w:b/>
          <w:bCs/>
        </w:rPr>
        <w:t xml:space="preserve"> Pty Ltd is a locally owned company and has been operating in the Northern Territory for 45 years. </w:t>
      </w:r>
    </w:p>
    <w:p w:rsidR="00DC7F3C" w:rsidRPr="0035562F" w:rsidRDefault="00DC7F3C" w:rsidP="0035562F">
      <w:proofErr w:type="spellStart"/>
      <w:r w:rsidRPr="0035562F">
        <w:t>Chartair</w:t>
      </w:r>
      <w:proofErr w:type="spellEnd"/>
      <w:r w:rsidRPr="0035562F">
        <w:t xml:space="preserve"> maintain and service all of their own aircraft in-house at both their Darwin and Alice Springs locations.</w:t>
      </w:r>
    </w:p>
    <w:p w:rsidR="00DC7F3C" w:rsidRPr="00DC7F3C" w:rsidRDefault="00DC7F3C" w:rsidP="00DC7F3C">
      <w:pPr>
        <w:pStyle w:val="Heading2"/>
      </w:pPr>
      <w:r w:rsidRPr="00DC7F3C">
        <w:t xml:space="preserve">Maintenance Services and Capabilities: </w:t>
      </w:r>
    </w:p>
    <w:p w:rsidR="00DC7F3C" w:rsidRPr="00DC7F3C" w:rsidRDefault="00DC7F3C" w:rsidP="00DC7F3C">
      <w:proofErr w:type="spellStart"/>
      <w:r w:rsidRPr="00DC7F3C">
        <w:t>Chartair</w:t>
      </w:r>
      <w:proofErr w:type="spellEnd"/>
      <w:r w:rsidRPr="00DC7F3C">
        <w:t xml:space="preserve"> have 15-20 full time aircraft engineers employed to maintain the fleet of aircraft on a day to day basis across both locations. </w:t>
      </w:r>
      <w:proofErr w:type="spellStart"/>
      <w:r w:rsidRPr="00DC7F3C">
        <w:t>Chartair</w:t>
      </w:r>
      <w:proofErr w:type="spellEnd"/>
      <w:r w:rsidRPr="00DC7F3C">
        <w:t xml:space="preserve"> are approved to service and maintain aircraft to regular public transport (RPT) level and have in-house avionics capability. Both locations have a parts store on-site for day to day servicing with additional aircraft parts being ordered as required from interstate suppliers or OEMs. </w:t>
      </w:r>
    </w:p>
    <w:p w:rsidR="00DC7F3C" w:rsidRPr="00DC7F3C" w:rsidRDefault="00DC7F3C" w:rsidP="009E3BC4">
      <w:pPr>
        <w:pStyle w:val="Heading2"/>
      </w:pPr>
      <w:r w:rsidRPr="00DC7F3C">
        <w:t xml:space="preserve">Facilities/Assets: </w:t>
      </w:r>
    </w:p>
    <w:p w:rsidR="0035562F" w:rsidRPr="0035562F" w:rsidRDefault="00DC7F3C" w:rsidP="0035562F">
      <w:pPr>
        <w:pStyle w:val="NoSpacing"/>
      </w:pPr>
      <w:r w:rsidRPr="0035562F">
        <w:t>3 x Cessna 441</w:t>
      </w:r>
    </w:p>
    <w:p w:rsidR="00DC7F3C" w:rsidRPr="0035562F" w:rsidRDefault="00DC7F3C" w:rsidP="0035562F">
      <w:pPr>
        <w:pStyle w:val="NoSpacing"/>
      </w:pPr>
      <w:proofErr w:type="gramStart"/>
      <w:r w:rsidRPr="0035562F">
        <w:t>4</w:t>
      </w:r>
      <w:proofErr w:type="gramEnd"/>
      <w:r w:rsidRPr="0035562F">
        <w:t xml:space="preserve"> x Cessna 208B Grand Caravan </w:t>
      </w:r>
    </w:p>
    <w:p w:rsidR="0035562F" w:rsidRPr="0035562F" w:rsidRDefault="00DC7F3C" w:rsidP="0035562F">
      <w:pPr>
        <w:pStyle w:val="NoSpacing"/>
      </w:pPr>
      <w:r w:rsidRPr="0035562F">
        <w:t xml:space="preserve">10 x Cessna 402 </w:t>
      </w:r>
    </w:p>
    <w:p w:rsidR="00DC7F3C" w:rsidRPr="0035562F" w:rsidRDefault="00DC7F3C" w:rsidP="0035562F">
      <w:pPr>
        <w:pStyle w:val="NoSpacing"/>
      </w:pPr>
      <w:r w:rsidRPr="0035562F">
        <w:t xml:space="preserve">5 x Cessna 310 </w:t>
      </w:r>
    </w:p>
    <w:p w:rsidR="0035562F" w:rsidRPr="0035562F" w:rsidRDefault="00DC7F3C" w:rsidP="0035562F">
      <w:pPr>
        <w:pStyle w:val="NoSpacing"/>
      </w:pPr>
      <w:r w:rsidRPr="0035562F">
        <w:t xml:space="preserve">12 x Cessna 210 </w:t>
      </w:r>
    </w:p>
    <w:p w:rsidR="00DC7F3C" w:rsidRPr="0035562F" w:rsidRDefault="00DC7F3C" w:rsidP="0035562F">
      <w:pPr>
        <w:pStyle w:val="NoSpacing"/>
      </w:pPr>
      <w:proofErr w:type="gramStart"/>
      <w:r w:rsidRPr="0035562F">
        <w:t>4</w:t>
      </w:r>
      <w:proofErr w:type="gramEnd"/>
      <w:r w:rsidRPr="0035562F">
        <w:t xml:space="preserve"> x Beechcraft Baron B58 &amp; B55 </w:t>
      </w:r>
    </w:p>
    <w:p w:rsidR="00DC7F3C" w:rsidRPr="00DC7F3C" w:rsidRDefault="00DC7F3C" w:rsidP="0035562F">
      <w:r w:rsidRPr="00DC7F3C">
        <w:t xml:space="preserve">1 x Cessna 206 </w:t>
      </w:r>
    </w:p>
    <w:p w:rsidR="00DC7F3C" w:rsidRPr="00DC7F3C" w:rsidRDefault="00DC7F3C" w:rsidP="009E3BC4">
      <w:pPr>
        <w:pStyle w:val="Heading2"/>
      </w:pPr>
      <w:r w:rsidRPr="00DC7F3C">
        <w:t xml:space="preserve">Certifications/Accreditations: </w:t>
      </w:r>
    </w:p>
    <w:p w:rsidR="00DC7F3C" w:rsidRPr="00DC7F3C" w:rsidRDefault="00DC7F3C" w:rsidP="00DC7F3C">
      <w:r w:rsidRPr="00DC7F3C">
        <w:t xml:space="preserve">CASR Part 66 Licensed Aircraft Maintenance Engineers (LAME), Civil Aviation Safety Authority (CASA) Part 145 </w:t>
      </w:r>
    </w:p>
    <w:p w:rsidR="00DC7F3C" w:rsidRPr="00DC7F3C" w:rsidRDefault="00DC7F3C" w:rsidP="009E3BC4">
      <w:pPr>
        <w:pStyle w:val="Heading2"/>
      </w:pPr>
      <w:r w:rsidRPr="00DC7F3C">
        <w:t xml:space="preserve">Capacity/capability to expand including any identified barriers: </w:t>
      </w:r>
    </w:p>
    <w:p w:rsidR="00DC7F3C" w:rsidRPr="00DC7F3C" w:rsidRDefault="00DC7F3C" w:rsidP="00DC7F3C">
      <w:proofErr w:type="spellStart"/>
      <w:r w:rsidRPr="00DC7F3C">
        <w:t>Chartair</w:t>
      </w:r>
      <w:proofErr w:type="spellEnd"/>
      <w:r w:rsidRPr="00DC7F3C">
        <w:t xml:space="preserve"> are always looking at options to expand their operations. They currently undertake in-house training of their pilots and are looking to be at full capacity with pilots within months. </w:t>
      </w:r>
    </w:p>
    <w:p w:rsidR="00DC7F3C" w:rsidRPr="00DC7F3C" w:rsidRDefault="00DC7F3C" w:rsidP="00DC7F3C">
      <w:proofErr w:type="spellStart"/>
      <w:r w:rsidRPr="00DC7F3C">
        <w:t>Chartair</w:t>
      </w:r>
      <w:proofErr w:type="spellEnd"/>
      <w:r w:rsidRPr="00DC7F3C">
        <w:t xml:space="preserve"> currently utilise local NT companies for all operational aspects of their business, other than sourcing aircraft parts. </w:t>
      </w:r>
      <w:proofErr w:type="spellStart"/>
      <w:r w:rsidRPr="00DC7F3C">
        <w:t>Chartair</w:t>
      </w:r>
      <w:proofErr w:type="spellEnd"/>
      <w:r w:rsidRPr="00DC7F3C">
        <w:t xml:space="preserve"> outsource their technology to a local NT provider to ensure the company keeps up with technological advancement across the industry. </w:t>
      </w:r>
    </w:p>
    <w:p w:rsidR="00DC7F3C" w:rsidRDefault="00DC7F3C" w:rsidP="00DC7F3C">
      <w:proofErr w:type="spellStart"/>
      <w:r w:rsidRPr="00DC7F3C">
        <w:t>Chartair</w:t>
      </w:r>
      <w:proofErr w:type="spellEnd"/>
      <w:r w:rsidRPr="00DC7F3C">
        <w:t xml:space="preserve"> feel they are setting a high standard for aviation in the NT and are excited to keep growing the industry.</w:t>
      </w:r>
    </w:p>
    <w:p w:rsidR="00DC7F3C" w:rsidRPr="009E3BC4" w:rsidRDefault="00DC7F3C" w:rsidP="009E3BC4">
      <w:pPr>
        <w:pStyle w:val="Heading1"/>
      </w:pPr>
      <w:r w:rsidRPr="009E3BC4">
        <w:lastRenderedPageBreak/>
        <w:t>Cobham Aviation Services</w:t>
      </w:r>
    </w:p>
    <w:p w:rsidR="00DC7F3C" w:rsidRDefault="00DC7F3C" w:rsidP="00DC7F3C">
      <w:r>
        <w:t xml:space="preserve">ABN: 34 003 469 57.  Darwin Region. </w:t>
      </w:r>
    </w:p>
    <w:p w:rsidR="00DC7F3C" w:rsidRDefault="00DC7F3C" w:rsidP="0035562F">
      <w:pPr>
        <w:pStyle w:val="NoSpacing"/>
      </w:pPr>
      <w:r>
        <w:t>Contact: Carl Dowling</w:t>
      </w:r>
    </w:p>
    <w:p w:rsidR="00DC7F3C" w:rsidRDefault="00DC7F3C" w:rsidP="0035562F">
      <w:pPr>
        <w:pStyle w:val="NoSpacing"/>
      </w:pPr>
      <w:r>
        <w:t>Phone: +61 8 8920 2640</w:t>
      </w:r>
    </w:p>
    <w:p w:rsidR="00DC7F3C" w:rsidRDefault="00DC7F3C" w:rsidP="0035562F">
      <w:pPr>
        <w:pStyle w:val="NoSpacing"/>
      </w:pPr>
      <w:r>
        <w:t>Email: carl.dowling@cobham.com</w:t>
      </w:r>
    </w:p>
    <w:p w:rsidR="00DC7F3C" w:rsidRDefault="00DC7F3C" w:rsidP="0035562F">
      <w:pPr>
        <w:pStyle w:val="NoSpacing"/>
      </w:pPr>
      <w:r>
        <w:t>Web: www.cobhamaviationservices.com</w:t>
      </w:r>
    </w:p>
    <w:p w:rsidR="00DC7F3C" w:rsidRDefault="00DC7F3C" w:rsidP="00DC7F3C">
      <w:r>
        <w:t xml:space="preserve">Location: </w:t>
      </w:r>
      <w:proofErr w:type="gramStart"/>
      <w:r>
        <w:t>3</w:t>
      </w:r>
      <w:proofErr w:type="gramEnd"/>
      <w:r>
        <w:t xml:space="preserve"> and 4 Slade Court, Eaton NT 0820</w:t>
      </w:r>
    </w:p>
    <w:p w:rsidR="00DC7F3C" w:rsidRPr="0035562F" w:rsidRDefault="00DC7F3C" w:rsidP="0035562F">
      <w:pPr>
        <w:rPr>
          <w:b/>
          <w:bCs/>
        </w:rPr>
      </w:pPr>
      <w:r w:rsidRPr="0035562F">
        <w:rPr>
          <w:b/>
          <w:bCs/>
        </w:rPr>
        <w:t xml:space="preserve">Cobham Aviation Services is the largest provider of contract aviation services in Australia. </w:t>
      </w:r>
    </w:p>
    <w:p w:rsidR="00DC7F3C" w:rsidRPr="0035562F" w:rsidRDefault="00DC7F3C" w:rsidP="0035562F">
      <w:r w:rsidRPr="0035562F">
        <w:t>Cobham provide contract passenger and freight aviation services for Qantas and the resources sector. For Government and Defence a range of special mission ISR operations are conducted.</w:t>
      </w:r>
    </w:p>
    <w:p w:rsidR="00DC7F3C" w:rsidRPr="00DC7F3C" w:rsidRDefault="00DC7F3C" w:rsidP="00DC7F3C">
      <w:pPr>
        <w:pStyle w:val="Heading2"/>
      </w:pPr>
      <w:r w:rsidRPr="00DC7F3C">
        <w:t xml:space="preserve">Maintenance Services and Capabilities: </w:t>
      </w:r>
    </w:p>
    <w:p w:rsidR="00DC7F3C" w:rsidRPr="00DC7F3C" w:rsidRDefault="00DC7F3C" w:rsidP="00DC7F3C">
      <w:r w:rsidRPr="00DC7F3C">
        <w:t xml:space="preserve">Cobham Aviation Services (Darwin) employ 20 full time licensed aircraft maintenance engineers to maintain a fleet of heavily modified Dash 8 maritime surveillance aircraft which are operated on behalf of Australian Border Force. Under the RAAF Air 7003 RPAS program Cobham will provide maintenance support for these platforms whilst they are deployed to RAAF bases in the NT. </w:t>
      </w:r>
    </w:p>
    <w:p w:rsidR="00DC7F3C" w:rsidRPr="00DC7F3C" w:rsidRDefault="00DC7F3C" w:rsidP="009E3BC4">
      <w:pPr>
        <w:pStyle w:val="Heading2"/>
      </w:pPr>
      <w:r w:rsidRPr="00DC7F3C">
        <w:t xml:space="preserve">Facilities/Assets: </w:t>
      </w:r>
    </w:p>
    <w:p w:rsidR="00DC7F3C" w:rsidRPr="00DC7F3C" w:rsidRDefault="00DC7F3C" w:rsidP="00DC7F3C">
      <w:r w:rsidRPr="00DC7F3C">
        <w:t xml:space="preserve">4 x Bombardier Dash 8 200 series and 300 series </w:t>
      </w:r>
    </w:p>
    <w:p w:rsidR="00DC7F3C" w:rsidRPr="00DC7F3C" w:rsidRDefault="00DC7F3C" w:rsidP="009E3BC4">
      <w:pPr>
        <w:pStyle w:val="Heading2"/>
      </w:pPr>
      <w:r w:rsidRPr="00DC7F3C">
        <w:t xml:space="preserve">Certifications/Accreditations: </w:t>
      </w:r>
    </w:p>
    <w:p w:rsidR="00DC7F3C" w:rsidRPr="00DC7F3C" w:rsidRDefault="00DC7F3C" w:rsidP="00DC7F3C">
      <w:r w:rsidRPr="00DC7F3C">
        <w:t xml:space="preserve">Civil Aviation Safety Authority (CASA) Part 145 Certification, Part 147 Certification, CASR Part 66 Licensed Aircraft Maintenance Engineers (LAME) </w:t>
      </w:r>
    </w:p>
    <w:p w:rsidR="00DC7F3C" w:rsidRPr="00DC7F3C" w:rsidRDefault="00DC7F3C" w:rsidP="009E3BC4">
      <w:pPr>
        <w:pStyle w:val="Heading2"/>
      </w:pPr>
      <w:r w:rsidRPr="00DC7F3C">
        <w:t xml:space="preserve">Capacity/capability to expand including any identified barriers: </w:t>
      </w:r>
    </w:p>
    <w:p w:rsidR="00DC7F3C" w:rsidRPr="00DC7F3C" w:rsidRDefault="00DC7F3C" w:rsidP="00DC7F3C">
      <w:r w:rsidRPr="00DC7F3C">
        <w:t xml:space="preserve">Cobham’s in-house engineering capability supports their fleet and enables them to combine state-of-the-art technology with complex air platforms to deliver customised special mission operations. </w:t>
      </w:r>
    </w:p>
    <w:p w:rsidR="00DC7F3C" w:rsidRPr="00DC7F3C" w:rsidRDefault="00DC7F3C" w:rsidP="00DC7F3C">
      <w:r w:rsidRPr="00DC7F3C">
        <w:t xml:space="preserve">Cobham Aviation are quite unique in the contracts they have and the aircraft they operate in the NT compared to other operators. Cobham has significant capacity and reach back ability to their other Australian operations to provide a range of services to Government and Defence activities in the NT and from Darwin from their existing facilities. </w:t>
      </w:r>
    </w:p>
    <w:p w:rsidR="00DC7F3C" w:rsidRDefault="00DC7F3C" w:rsidP="00DC7F3C"/>
    <w:p w:rsidR="0035562F" w:rsidRDefault="0035562F">
      <w:r>
        <w:br w:type="page"/>
      </w:r>
    </w:p>
    <w:p w:rsidR="00DC7F3C" w:rsidRPr="009E3BC4" w:rsidRDefault="00DC7F3C" w:rsidP="009E3BC4">
      <w:pPr>
        <w:pStyle w:val="Heading1"/>
      </w:pPr>
      <w:proofErr w:type="spellStart"/>
      <w:r w:rsidRPr="009E3BC4">
        <w:lastRenderedPageBreak/>
        <w:t>Coomalie</w:t>
      </w:r>
      <w:proofErr w:type="spellEnd"/>
      <w:r w:rsidRPr="009E3BC4">
        <w:t xml:space="preserve"> Air Maintenance</w:t>
      </w:r>
    </w:p>
    <w:p w:rsidR="00DC7F3C" w:rsidRPr="00DC7F3C" w:rsidRDefault="00DC7F3C" w:rsidP="00DC7F3C">
      <w:r>
        <w:t xml:space="preserve">ABN: 44 132 837 533. Darwin, Katherine Region. </w:t>
      </w:r>
    </w:p>
    <w:p w:rsidR="00DC7F3C" w:rsidRPr="00DC7F3C" w:rsidRDefault="00DC7F3C" w:rsidP="0035562F">
      <w:pPr>
        <w:pStyle w:val="NoSpacing"/>
      </w:pPr>
      <w:r w:rsidRPr="00DC7F3C">
        <w:t xml:space="preserve">Contact: Geoff Morton </w:t>
      </w:r>
    </w:p>
    <w:p w:rsidR="00DC7F3C" w:rsidRPr="00DC7F3C" w:rsidRDefault="00DC7F3C" w:rsidP="0035562F">
      <w:pPr>
        <w:pStyle w:val="NoSpacing"/>
      </w:pPr>
      <w:r w:rsidRPr="00DC7F3C">
        <w:t xml:space="preserve">Phone: +61 8 8976 0080 </w:t>
      </w:r>
    </w:p>
    <w:p w:rsidR="00DC7F3C" w:rsidRPr="00DC7F3C" w:rsidRDefault="00DC7F3C" w:rsidP="0035562F">
      <w:pPr>
        <w:pStyle w:val="NoSpacing"/>
      </w:pPr>
      <w:r w:rsidRPr="00DC7F3C">
        <w:t xml:space="preserve">Email: morto@coomalieair.com.au </w:t>
      </w:r>
    </w:p>
    <w:p w:rsidR="00DC7F3C" w:rsidRPr="00DC7F3C" w:rsidRDefault="00DC7F3C" w:rsidP="0035562F">
      <w:pPr>
        <w:pStyle w:val="NoSpacing"/>
      </w:pPr>
      <w:r w:rsidRPr="00DC7F3C">
        <w:t xml:space="preserve">Web: www.coomalieair.com.au </w:t>
      </w:r>
    </w:p>
    <w:p w:rsidR="00DC7F3C" w:rsidRDefault="00DC7F3C" w:rsidP="00DC7F3C">
      <w:r w:rsidRPr="00DC7F3C">
        <w:t>Location: Lot 1230 Batchelor Road, Batchelor 0845</w:t>
      </w:r>
    </w:p>
    <w:p w:rsidR="00DC7F3C" w:rsidRPr="0035562F" w:rsidRDefault="00DC7F3C" w:rsidP="0035562F">
      <w:pPr>
        <w:rPr>
          <w:b/>
          <w:bCs/>
        </w:rPr>
      </w:pPr>
      <w:proofErr w:type="spellStart"/>
      <w:r w:rsidRPr="0035562F">
        <w:rPr>
          <w:b/>
          <w:bCs/>
        </w:rPr>
        <w:t>Coomalie</w:t>
      </w:r>
      <w:proofErr w:type="spellEnd"/>
      <w:r w:rsidRPr="0035562F">
        <w:rPr>
          <w:b/>
          <w:bCs/>
        </w:rPr>
        <w:t xml:space="preserve"> Air Maintenance (</w:t>
      </w:r>
      <w:proofErr w:type="spellStart"/>
      <w:r w:rsidRPr="0035562F">
        <w:rPr>
          <w:b/>
          <w:bCs/>
        </w:rPr>
        <w:t>Coomalie</w:t>
      </w:r>
      <w:proofErr w:type="spellEnd"/>
      <w:r w:rsidRPr="0035562F">
        <w:rPr>
          <w:b/>
          <w:bCs/>
        </w:rPr>
        <w:t xml:space="preserve">) offers a wide range of aircraft maintenance services for private and charter companies servicing both piston and turbine machines. </w:t>
      </w:r>
    </w:p>
    <w:p w:rsidR="00DC7F3C" w:rsidRPr="0035562F" w:rsidRDefault="00DC7F3C" w:rsidP="0035562F">
      <w:proofErr w:type="spellStart"/>
      <w:r w:rsidRPr="0035562F">
        <w:t>Coomalie</w:t>
      </w:r>
      <w:proofErr w:type="spellEnd"/>
      <w:r w:rsidRPr="0035562F">
        <w:t xml:space="preserve"> provide CASA approved aircraft maintenance for both fixed wing and rotary aircraft across the Northern Territory.</w:t>
      </w:r>
    </w:p>
    <w:p w:rsidR="00DC7F3C" w:rsidRDefault="00DC7F3C" w:rsidP="009E3BC4">
      <w:pPr>
        <w:pStyle w:val="Heading2"/>
      </w:pPr>
      <w:r>
        <w:t>Maintenance Services and Capabilities:</w:t>
      </w:r>
    </w:p>
    <w:p w:rsidR="00DC7F3C" w:rsidRDefault="00DC7F3C" w:rsidP="00DC7F3C">
      <w:proofErr w:type="spellStart"/>
      <w:r>
        <w:t>Coomalie</w:t>
      </w:r>
      <w:proofErr w:type="spellEnd"/>
      <w:r>
        <w:t xml:space="preserve"> has </w:t>
      </w:r>
      <w:proofErr w:type="gramStart"/>
      <w:r>
        <w:t>6</w:t>
      </w:r>
      <w:proofErr w:type="gramEnd"/>
      <w:r>
        <w:t xml:space="preserve"> full time licensed aircraft engineers (including 2 apprenti</w:t>
      </w:r>
      <w:r w:rsidR="00795F24">
        <w:t xml:space="preserve">ces) to maintain all aspects of </w:t>
      </w:r>
      <w:r>
        <w:t>their own aircraft along with third party aircraft on both fixed wing and r</w:t>
      </w:r>
      <w:r w:rsidR="00795F24">
        <w:t xml:space="preserve">otary, for a range of operators </w:t>
      </w:r>
      <w:r>
        <w:t xml:space="preserve">across the NT. </w:t>
      </w:r>
      <w:proofErr w:type="spellStart"/>
      <w:r>
        <w:t>Coomalie</w:t>
      </w:r>
      <w:proofErr w:type="spellEnd"/>
      <w:r>
        <w:t xml:space="preserve"> undertake all scheduled and unsche</w:t>
      </w:r>
      <w:r w:rsidR="00795F24">
        <w:t xml:space="preserve">duled maintenance and undertake </w:t>
      </w:r>
      <w:r>
        <w:t xml:space="preserve">avionics work in-house. All engine and propeller overhauls are sent to </w:t>
      </w:r>
      <w:r w:rsidR="00795F24">
        <w:t xml:space="preserve">interstate companies along with </w:t>
      </w:r>
      <w:r>
        <w:t xml:space="preserve">all specialised components and NDT testing as required. </w:t>
      </w:r>
      <w:proofErr w:type="spellStart"/>
      <w:r>
        <w:t>Coomalie</w:t>
      </w:r>
      <w:proofErr w:type="spellEnd"/>
      <w:r>
        <w:t xml:space="preserve"> also have a parts store on-site.</w:t>
      </w:r>
    </w:p>
    <w:p w:rsidR="00DC7F3C" w:rsidRDefault="00DC7F3C" w:rsidP="009E3BC4">
      <w:pPr>
        <w:pStyle w:val="Heading2"/>
      </w:pPr>
      <w:r>
        <w:t>Facilities/Assets:</w:t>
      </w:r>
    </w:p>
    <w:p w:rsidR="00DC7F3C" w:rsidRDefault="00DC7F3C" w:rsidP="0035562F">
      <w:pPr>
        <w:pStyle w:val="NoSpacing"/>
      </w:pPr>
      <w:r>
        <w:t>Aircraft Maintenance Hangar</w:t>
      </w:r>
    </w:p>
    <w:p w:rsidR="00DC7F3C" w:rsidRDefault="00DC7F3C" w:rsidP="0035562F">
      <w:pPr>
        <w:pStyle w:val="NoSpacing"/>
      </w:pPr>
      <w:r>
        <w:t>1 x Cessna 206</w:t>
      </w:r>
    </w:p>
    <w:p w:rsidR="00DC7F3C" w:rsidRDefault="00DC7F3C" w:rsidP="0035562F">
      <w:pPr>
        <w:pStyle w:val="NoSpacing"/>
      </w:pPr>
      <w:r>
        <w:t>1 x Cessna 182</w:t>
      </w:r>
    </w:p>
    <w:p w:rsidR="00DC7F3C" w:rsidRDefault="00DC7F3C" w:rsidP="00DC7F3C">
      <w:r>
        <w:t>1 x Robinson R44</w:t>
      </w:r>
    </w:p>
    <w:p w:rsidR="00DC7F3C" w:rsidRDefault="00DC7F3C" w:rsidP="009E3BC4">
      <w:pPr>
        <w:pStyle w:val="Heading2"/>
      </w:pPr>
      <w:r>
        <w:t>Certifications/Accreditations:</w:t>
      </w:r>
    </w:p>
    <w:p w:rsidR="00DC7F3C" w:rsidRDefault="00DC7F3C" w:rsidP="00DC7F3C">
      <w:r>
        <w:t>Civil Aviation Safety Authority (CASA) Part 145 Certification, CASR Part 66 Licensed Aircraft</w:t>
      </w:r>
      <w:r w:rsidR="0035562F">
        <w:t xml:space="preserve"> </w:t>
      </w:r>
      <w:r>
        <w:t>Maintenance Engineers (LAME)</w:t>
      </w:r>
    </w:p>
    <w:p w:rsidR="00DC7F3C" w:rsidRDefault="00DC7F3C" w:rsidP="009E3BC4">
      <w:pPr>
        <w:pStyle w:val="Heading2"/>
      </w:pPr>
      <w:r>
        <w:t>Capacity/capability to expand including any identified barriers:</w:t>
      </w:r>
    </w:p>
    <w:p w:rsidR="00DC7F3C" w:rsidRDefault="00DC7F3C" w:rsidP="00DC7F3C">
      <w:proofErr w:type="spellStart"/>
      <w:r>
        <w:t>Coomalie</w:t>
      </w:r>
      <w:proofErr w:type="spellEnd"/>
      <w:r>
        <w:t xml:space="preserve"> service aircraft ranging from Cessna 172s to Beechcraft</w:t>
      </w:r>
      <w:r w:rsidR="00795F24">
        <w:t xml:space="preserve"> </w:t>
      </w:r>
      <w:proofErr w:type="gramStart"/>
      <w:r w:rsidR="00795F24">
        <w:t>1900s,</w:t>
      </w:r>
      <w:proofErr w:type="gramEnd"/>
      <w:r w:rsidR="00795F24">
        <w:t xml:space="preserve"> have a large hangar and </w:t>
      </w:r>
      <w:r>
        <w:t>storage facility, the latest in advanced technology and specialise in pisto</w:t>
      </w:r>
      <w:r w:rsidR="00795F24">
        <w:t xml:space="preserve">n and turbine powered aircraft, </w:t>
      </w:r>
      <w:r>
        <w:t xml:space="preserve">refurbishment, modification, engine maintenance, </w:t>
      </w:r>
      <w:proofErr w:type="spellStart"/>
      <w:r>
        <w:t>sheetmetal</w:t>
      </w:r>
      <w:proofErr w:type="spellEnd"/>
      <w:r>
        <w:t>, remote area work and spares.</w:t>
      </w:r>
    </w:p>
    <w:p w:rsidR="00DC7F3C" w:rsidRDefault="00DC7F3C" w:rsidP="00DC7F3C">
      <w:proofErr w:type="spellStart"/>
      <w:r>
        <w:t>Coomalie</w:t>
      </w:r>
      <w:proofErr w:type="spellEnd"/>
      <w:r>
        <w:t xml:space="preserve"> have recently invested in expanding their business services </w:t>
      </w:r>
      <w:r w:rsidR="00795F24">
        <w:t xml:space="preserve">into NT Air Services, a tourism </w:t>
      </w:r>
      <w:r>
        <w:t>and charter company where they run charter flights out of Batchelor airport.</w:t>
      </w:r>
    </w:p>
    <w:p w:rsidR="0035562F" w:rsidRDefault="0035562F">
      <w:r>
        <w:br w:type="page"/>
      </w:r>
    </w:p>
    <w:p w:rsidR="00795F24" w:rsidRPr="009E3BC4" w:rsidRDefault="00795F24" w:rsidP="009E3BC4">
      <w:pPr>
        <w:pStyle w:val="Heading1"/>
      </w:pPr>
      <w:r w:rsidRPr="009E3BC4">
        <w:lastRenderedPageBreak/>
        <w:t xml:space="preserve">Hardy Aviation </w:t>
      </w:r>
    </w:p>
    <w:p w:rsidR="00795F24" w:rsidRDefault="00795F24" w:rsidP="00795F24">
      <w:r>
        <w:t xml:space="preserve">ABN: 53 009 651 521. Darwin region. </w:t>
      </w:r>
    </w:p>
    <w:p w:rsidR="00795F24" w:rsidRDefault="00795F24" w:rsidP="0035562F">
      <w:pPr>
        <w:pStyle w:val="NoSpacing"/>
      </w:pPr>
      <w:r>
        <w:t>Contact: Harry Harris</w:t>
      </w:r>
    </w:p>
    <w:p w:rsidR="00795F24" w:rsidRDefault="00795F24" w:rsidP="0035562F">
      <w:pPr>
        <w:pStyle w:val="NoSpacing"/>
      </w:pPr>
      <w:r>
        <w:t>Phone: +61 8 8927 8111</w:t>
      </w:r>
    </w:p>
    <w:p w:rsidR="00795F24" w:rsidRDefault="00795F24" w:rsidP="0035562F">
      <w:pPr>
        <w:pStyle w:val="NoSpacing"/>
      </w:pPr>
      <w:r>
        <w:t>Email: hr@hardyaviation.com.au</w:t>
      </w:r>
    </w:p>
    <w:p w:rsidR="00795F24" w:rsidRDefault="00795F24" w:rsidP="0035562F">
      <w:pPr>
        <w:pStyle w:val="NoSpacing"/>
      </w:pPr>
      <w:r>
        <w:t>Web: www.hardyaviation.com.au</w:t>
      </w:r>
    </w:p>
    <w:p w:rsidR="00795F24" w:rsidRDefault="00795F24" w:rsidP="00795F24">
      <w:r>
        <w:t>Location: 8 Slade Court, Marrara 0812</w:t>
      </w:r>
    </w:p>
    <w:p w:rsidR="00795F24" w:rsidRPr="00795F24" w:rsidRDefault="00795F24" w:rsidP="00795F24">
      <w:pPr>
        <w:rPr>
          <w:b/>
        </w:rPr>
      </w:pPr>
      <w:r w:rsidRPr="00795F24">
        <w:rPr>
          <w:b/>
        </w:rPr>
        <w:t xml:space="preserve">Hardy Aviation is a Northern Territory owned and operated family business with over 25 </w:t>
      </w:r>
      <w:proofErr w:type="spellStart"/>
      <w:r w:rsidRPr="00795F24">
        <w:rPr>
          <w:b/>
        </w:rPr>
        <w:t>years experience</w:t>
      </w:r>
      <w:proofErr w:type="spellEnd"/>
      <w:r w:rsidRPr="00795F24">
        <w:rPr>
          <w:b/>
        </w:rPr>
        <w:t xml:space="preserve"> in general aviation, scheduled and charter work. </w:t>
      </w:r>
    </w:p>
    <w:p w:rsidR="00795F24" w:rsidRDefault="00795F24" w:rsidP="00795F24">
      <w:r w:rsidRPr="00795F24">
        <w:t>Hardy Aviation maintain and service all of their own aircraft in-house at their Darwin location.</w:t>
      </w:r>
    </w:p>
    <w:p w:rsidR="00795F24" w:rsidRPr="00795F24" w:rsidRDefault="00795F24" w:rsidP="00795F24">
      <w:pPr>
        <w:pStyle w:val="Heading2"/>
      </w:pPr>
      <w:r w:rsidRPr="00795F24">
        <w:t xml:space="preserve">Maintenance Services and Capabilities: </w:t>
      </w:r>
    </w:p>
    <w:p w:rsidR="00795F24" w:rsidRPr="00795F24" w:rsidRDefault="00795F24" w:rsidP="00795F24">
      <w:r w:rsidRPr="00795F24">
        <w:t>Hardy Aviation have 20 full time aircraft engineers employed to maintain their fleet of aircraft on a day to day basis. Hardy are approved to service and maintain aircraft to regular public transport (RPT) level and have an in-house avionics capability. They also have a parts store on-site for day to day servicing with additional aircraft parts being ordered as required from interstate suppliers or Original Equipment Manufacturer (OEM</w:t>
      </w:r>
      <w:proofErr w:type="gramStart"/>
      <w:r w:rsidRPr="00795F24">
        <w:t>)s</w:t>
      </w:r>
      <w:proofErr w:type="gramEnd"/>
      <w:r w:rsidRPr="00795F24">
        <w:t xml:space="preserve">. All engine refurbishments and specialised technical functions are sent interstate to be undertaken by contractors. </w:t>
      </w:r>
    </w:p>
    <w:p w:rsidR="00795F24" w:rsidRPr="00795F24" w:rsidRDefault="00795F24" w:rsidP="009E3BC4">
      <w:pPr>
        <w:pStyle w:val="Heading2"/>
      </w:pPr>
      <w:r w:rsidRPr="00795F24">
        <w:t xml:space="preserve">Facilities/Assets: </w:t>
      </w:r>
    </w:p>
    <w:p w:rsidR="0035562F" w:rsidRDefault="00795F24" w:rsidP="0035562F">
      <w:pPr>
        <w:pStyle w:val="NoSpacing"/>
      </w:pPr>
      <w:r w:rsidRPr="009E3BC4">
        <w:t xml:space="preserve">3 x Cessna 206 </w:t>
      </w:r>
    </w:p>
    <w:p w:rsidR="00795F24" w:rsidRPr="009E3BC4" w:rsidRDefault="00795F24" w:rsidP="0035562F">
      <w:pPr>
        <w:pStyle w:val="NoSpacing"/>
      </w:pPr>
      <w:proofErr w:type="gramStart"/>
      <w:r w:rsidRPr="009E3BC4">
        <w:t>7</w:t>
      </w:r>
      <w:proofErr w:type="gramEnd"/>
      <w:r w:rsidRPr="009E3BC4">
        <w:t xml:space="preserve"> x Cessna 404 Titan </w:t>
      </w:r>
    </w:p>
    <w:p w:rsidR="0035562F" w:rsidRDefault="00795F24" w:rsidP="0035562F">
      <w:pPr>
        <w:pStyle w:val="NoSpacing"/>
      </w:pPr>
      <w:proofErr w:type="gramStart"/>
      <w:r w:rsidRPr="009E3BC4">
        <w:t>5</w:t>
      </w:r>
      <w:proofErr w:type="gramEnd"/>
      <w:r w:rsidRPr="009E3BC4">
        <w:t xml:space="preserve"> x Cessna 441 Conquest </w:t>
      </w:r>
    </w:p>
    <w:p w:rsidR="00795F24" w:rsidRPr="009E3BC4" w:rsidRDefault="00795F24" w:rsidP="0035562F">
      <w:pPr>
        <w:pStyle w:val="NoSpacing"/>
      </w:pPr>
      <w:r w:rsidRPr="009E3BC4">
        <w:t xml:space="preserve">3 x </w:t>
      </w:r>
      <w:proofErr w:type="spellStart"/>
      <w:r w:rsidRPr="009E3BC4">
        <w:t>Metroliner</w:t>
      </w:r>
      <w:proofErr w:type="spellEnd"/>
      <w:r w:rsidRPr="009E3BC4">
        <w:t xml:space="preserve"> </w:t>
      </w:r>
    </w:p>
    <w:p w:rsidR="0035562F" w:rsidRDefault="00795F24" w:rsidP="0035562F">
      <w:pPr>
        <w:pStyle w:val="NoSpacing"/>
      </w:pPr>
      <w:r w:rsidRPr="009E3BC4">
        <w:t xml:space="preserve">4 x Cessna 402 </w:t>
      </w:r>
    </w:p>
    <w:p w:rsidR="00795F24" w:rsidRPr="009E3BC4" w:rsidRDefault="00795F24" w:rsidP="0035562F">
      <w:pPr>
        <w:pStyle w:val="NoSpacing"/>
      </w:pPr>
      <w:proofErr w:type="gramStart"/>
      <w:r w:rsidRPr="009E3BC4">
        <w:t>3</w:t>
      </w:r>
      <w:proofErr w:type="gramEnd"/>
      <w:r w:rsidRPr="009E3BC4">
        <w:t xml:space="preserve"> x Beechcraft Baron 58 </w:t>
      </w:r>
    </w:p>
    <w:p w:rsidR="0035562F" w:rsidRDefault="00795F24" w:rsidP="0035562F">
      <w:pPr>
        <w:pStyle w:val="NoSpacing"/>
      </w:pPr>
      <w:proofErr w:type="gramStart"/>
      <w:r w:rsidRPr="00795F24">
        <w:t>3</w:t>
      </w:r>
      <w:proofErr w:type="gramEnd"/>
      <w:r w:rsidRPr="00795F24">
        <w:t xml:space="preserve"> x Cessna 210 Centurion </w:t>
      </w:r>
    </w:p>
    <w:p w:rsidR="00795F24" w:rsidRPr="009E3BC4" w:rsidRDefault="00795F24" w:rsidP="0035562F">
      <w:r w:rsidRPr="00795F24">
        <w:t xml:space="preserve">3 x Caravan </w:t>
      </w:r>
      <w:r w:rsidRPr="009E3BC4">
        <w:t xml:space="preserve">C208 </w:t>
      </w:r>
    </w:p>
    <w:p w:rsidR="00795F24" w:rsidRPr="00795F24" w:rsidRDefault="00795F24" w:rsidP="009E3BC4">
      <w:pPr>
        <w:pStyle w:val="Heading2"/>
      </w:pPr>
      <w:r w:rsidRPr="00795F24">
        <w:t xml:space="preserve">Certifications/Accreditations: </w:t>
      </w:r>
    </w:p>
    <w:p w:rsidR="00795F24" w:rsidRPr="00795F24" w:rsidRDefault="00795F24" w:rsidP="009E3BC4">
      <w:r w:rsidRPr="00795F24">
        <w:t xml:space="preserve">CASR Part 66 Licensed Aircraft Maintenance Engineers (LAME), Civil Aviation Safety Authority (CASA) Part 145 Approval, Part 42 Approval and CAR 30 Approval </w:t>
      </w:r>
    </w:p>
    <w:p w:rsidR="00795F24" w:rsidRPr="00795F24" w:rsidRDefault="00795F24" w:rsidP="009E3BC4">
      <w:pPr>
        <w:pStyle w:val="Heading2"/>
      </w:pPr>
      <w:r w:rsidRPr="00795F24">
        <w:t xml:space="preserve">Capacity/capability to expand including any identified barriers: </w:t>
      </w:r>
    </w:p>
    <w:p w:rsidR="00795F24" w:rsidRDefault="00795F24" w:rsidP="00795F24">
      <w:pPr>
        <w:rPr>
          <w:rFonts w:cs="Lato"/>
        </w:rPr>
      </w:pPr>
      <w:r w:rsidRPr="00795F24">
        <w:rPr>
          <w:rFonts w:cs="Lato"/>
        </w:rPr>
        <w:t>Hardy Aviation are largely self-reliant in maintaining their aircraft and have set their business up to do as much as possible in-house and will not look at undertaking maintenance on any third party aircraft as they are constrained by space in their hangar.</w:t>
      </w:r>
    </w:p>
    <w:p w:rsidR="00795F24" w:rsidRDefault="00795F24" w:rsidP="00795F24">
      <w:pPr>
        <w:rPr>
          <w:rFonts w:cs="Lato"/>
        </w:rPr>
      </w:pPr>
    </w:p>
    <w:p w:rsidR="0035562F" w:rsidRDefault="0035562F">
      <w:pPr>
        <w:rPr>
          <w:rFonts w:cs="Lato"/>
        </w:rPr>
      </w:pPr>
      <w:r>
        <w:rPr>
          <w:rFonts w:cs="Lato"/>
        </w:rPr>
        <w:br w:type="page"/>
      </w:r>
    </w:p>
    <w:p w:rsidR="00795F24" w:rsidRPr="009E3BC4" w:rsidRDefault="00795F24" w:rsidP="009E3BC4">
      <w:pPr>
        <w:pStyle w:val="Heading1"/>
      </w:pPr>
      <w:r w:rsidRPr="009E3BC4">
        <w:lastRenderedPageBreak/>
        <w:t xml:space="preserve">Hawker Pacific </w:t>
      </w:r>
    </w:p>
    <w:p w:rsidR="00795F24" w:rsidRPr="00795F24" w:rsidRDefault="00795F24" w:rsidP="00795F24">
      <w:r>
        <w:t xml:space="preserve">ABN: 94 001 540 316. Darwin region. </w:t>
      </w:r>
    </w:p>
    <w:p w:rsidR="00795F24" w:rsidRPr="00795F24" w:rsidRDefault="00795F24" w:rsidP="0035562F">
      <w:pPr>
        <w:pStyle w:val="NoSpacing"/>
      </w:pPr>
      <w:r w:rsidRPr="00795F24">
        <w:t xml:space="preserve">Contact: Ian McGregor </w:t>
      </w:r>
    </w:p>
    <w:p w:rsidR="00795F24" w:rsidRPr="00795F24" w:rsidRDefault="00795F24" w:rsidP="0035562F">
      <w:pPr>
        <w:pStyle w:val="NoSpacing"/>
      </w:pPr>
      <w:r w:rsidRPr="00795F24">
        <w:t xml:space="preserve">Phone: +61 8 8927 7688 </w:t>
      </w:r>
    </w:p>
    <w:p w:rsidR="00795F24" w:rsidRPr="00795F24" w:rsidRDefault="00795F24" w:rsidP="0035562F">
      <w:pPr>
        <w:pStyle w:val="NoSpacing"/>
      </w:pPr>
      <w:r w:rsidRPr="00795F24">
        <w:t xml:space="preserve">Email: partsnt@hawkerpacific.com </w:t>
      </w:r>
    </w:p>
    <w:p w:rsidR="00795F24" w:rsidRPr="00795F24" w:rsidRDefault="00795F24" w:rsidP="0035562F">
      <w:pPr>
        <w:pStyle w:val="NoSpacing"/>
      </w:pPr>
      <w:r w:rsidRPr="00795F24">
        <w:t xml:space="preserve">Web: www.hawkerpacific.com </w:t>
      </w:r>
    </w:p>
    <w:p w:rsidR="00795F24" w:rsidRDefault="00795F24" w:rsidP="00795F24">
      <w:r w:rsidRPr="00795F24">
        <w:t>Location: 8 Slade Court, Darwin International Airport, Darwin 0820</w:t>
      </w:r>
    </w:p>
    <w:p w:rsidR="00795F24" w:rsidRPr="00795F24" w:rsidRDefault="00795F24" w:rsidP="00795F24">
      <w:pPr>
        <w:rPr>
          <w:b/>
        </w:rPr>
      </w:pPr>
      <w:r w:rsidRPr="00795F24">
        <w:rPr>
          <w:b/>
        </w:rPr>
        <w:t xml:space="preserve">Hawker Pacific is a market leader in integrated civil and military aerospace sales and product support. </w:t>
      </w:r>
    </w:p>
    <w:p w:rsidR="00795F24" w:rsidRDefault="00795F24" w:rsidP="00795F24">
      <w:r w:rsidRPr="00795F24">
        <w:t>Their Darwin location is primarily sales only of aviation spare parts.</w:t>
      </w:r>
    </w:p>
    <w:p w:rsidR="00795F24" w:rsidRPr="00795F24" w:rsidRDefault="00795F24" w:rsidP="00795F24">
      <w:pPr>
        <w:pStyle w:val="Heading2"/>
      </w:pPr>
      <w:r w:rsidRPr="00795F24">
        <w:t xml:space="preserve">Maintenance Services and Capabilities: </w:t>
      </w:r>
    </w:p>
    <w:p w:rsidR="00795F24" w:rsidRPr="00795F24" w:rsidRDefault="00795F24" w:rsidP="00795F24">
      <w:r w:rsidRPr="00795F24">
        <w:t xml:space="preserve">The Darwin location of Hawker Pacific do not undertake any type of maintenance services locally but instead support the NT aviation maintenance industry by providing aviation spare parts support. </w:t>
      </w:r>
    </w:p>
    <w:p w:rsidR="00795F24" w:rsidRPr="00795F24" w:rsidRDefault="00795F24" w:rsidP="009E3BC4">
      <w:pPr>
        <w:pStyle w:val="Heading2"/>
      </w:pPr>
      <w:r w:rsidRPr="00795F24">
        <w:t xml:space="preserve">Facilities/Assets: </w:t>
      </w:r>
    </w:p>
    <w:p w:rsidR="00795F24" w:rsidRPr="00795F24" w:rsidRDefault="00795F24" w:rsidP="00795F24">
      <w:r w:rsidRPr="00795F24">
        <w:t xml:space="preserve">Warehouse facility </w:t>
      </w:r>
    </w:p>
    <w:p w:rsidR="00795F24" w:rsidRPr="00795F24" w:rsidRDefault="00795F24" w:rsidP="009E3BC4">
      <w:pPr>
        <w:pStyle w:val="Heading2"/>
      </w:pPr>
      <w:r w:rsidRPr="00795F24">
        <w:t xml:space="preserve">Certifications/Accreditations: </w:t>
      </w:r>
    </w:p>
    <w:p w:rsidR="00795F24" w:rsidRPr="00795F24" w:rsidRDefault="00795F24" w:rsidP="00795F24">
      <w:r w:rsidRPr="00795F24">
        <w:t xml:space="preserve">EASA and FAA Part 145, CASA CAR 30/Part 145 and Part 21M (Australia), CASA Part 21 (Production Certificate), CAA Part 145/146 (New Zealand), AS9100 Rev D (Pending Audit), ISO9001 </w:t>
      </w:r>
    </w:p>
    <w:p w:rsidR="00795F24" w:rsidRPr="00795F24" w:rsidRDefault="00795F24" w:rsidP="009E3BC4">
      <w:pPr>
        <w:pStyle w:val="Heading2"/>
      </w:pPr>
      <w:r w:rsidRPr="00795F24">
        <w:t xml:space="preserve">Capacity/capability to expand including any identified barriers: </w:t>
      </w:r>
    </w:p>
    <w:p w:rsidR="00795F24" w:rsidRPr="00795F24" w:rsidRDefault="00795F24" w:rsidP="00795F24">
      <w:r w:rsidRPr="00795F24">
        <w:t xml:space="preserve">Hawker Pacific have been established in Darwin for approximately 3 years, after they acquired </w:t>
      </w:r>
      <w:proofErr w:type="spellStart"/>
      <w:r w:rsidRPr="00795F24">
        <w:t>Aeromil</w:t>
      </w:r>
      <w:proofErr w:type="spellEnd"/>
      <w:r w:rsidRPr="00795F24">
        <w:t xml:space="preserve"> Pacific in 2015. They hold the range of </w:t>
      </w:r>
      <w:proofErr w:type="spellStart"/>
      <w:r w:rsidRPr="00795F24">
        <w:t>Textrons</w:t>
      </w:r>
      <w:proofErr w:type="spellEnd"/>
      <w:r w:rsidRPr="00795F24">
        <w:t xml:space="preserve"> iconic products such as Beechcraft, Cessna and Bell Helicopter under one roof which are common aircraft being used across the NT. </w:t>
      </w:r>
    </w:p>
    <w:p w:rsidR="00795F24" w:rsidRDefault="00795F24" w:rsidP="00795F24">
      <w:r w:rsidRPr="00795F24">
        <w:t>Hawker Pacific are the only aviation parts supplier in the NT and assist the NT aviation maintenance industry by providing aviation spare parts support to a number of local maintenance companies based in Darwin and across the NT.</w:t>
      </w:r>
    </w:p>
    <w:p w:rsidR="0035562F" w:rsidRDefault="0035562F">
      <w:r>
        <w:br w:type="page"/>
      </w:r>
    </w:p>
    <w:p w:rsidR="00795F24" w:rsidRPr="009E3BC4" w:rsidRDefault="00795F24" w:rsidP="009E3BC4">
      <w:pPr>
        <w:pStyle w:val="Heading1"/>
      </w:pPr>
      <w:proofErr w:type="spellStart"/>
      <w:r w:rsidRPr="009E3BC4">
        <w:lastRenderedPageBreak/>
        <w:t>Heli</w:t>
      </w:r>
      <w:proofErr w:type="spellEnd"/>
      <w:r w:rsidRPr="009E3BC4">
        <w:t xml:space="preserve">-Muster NT </w:t>
      </w:r>
    </w:p>
    <w:p w:rsidR="00795F24" w:rsidRDefault="00795F24" w:rsidP="00795F24">
      <w:r>
        <w:t xml:space="preserve">ABN: 47 119 176 966. Katherine region. </w:t>
      </w:r>
    </w:p>
    <w:p w:rsidR="00795F24" w:rsidRPr="00795F24" w:rsidRDefault="00795F24" w:rsidP="00FE34DD">
      <w:pPr>
        <w:pStyle w:val="NoSpacing"/>
      </w:pPr>
      <w:r w:rsidRPr="00795F24">
        <w:t xml:space="preserve">Contact: Jackson Richardson </w:t>
      </w:r>
    </w:p>
    <w:p w:rsidR="00795F24" w:rsidRPr="00795F24" w:rsidRDefault="00795F24" w:rsidP="00FE34DD">
      <w:pPr>
        <w:pStyle w:val="NoSpacing"/>
      </w:pPr>
      <w:r w:rsidRPr="00795F24">
        <w:t xml:space="preserve">Phone: +61 8 8975 0777 </w:t>
      </w:r>
    </w:p>
    <w:p w:rsidR="00795F24" w:rsidRPr="00795F24" w:rsidRDefault="00795F24" w:rsidP="00FE34DD">
      <w:pPr>
        <w:pStyle w:val="NoSpacing"/>
      </w:pPr>
      <w:r w:rsidRPr="00795F24">
        <w:t xml:space="preserve">Email: engineering@heli-musternt.com.au </w:t>
      </w:r>
    </w:p>
    <w:p w:rsidR="00795F24" w:rsidRPr="00795F24" w:rsidRDefault="00795F24" w:rsidP="00FE34DD">
      <w:pPr>
        <w:pStyle w:val="NoSpacing"/>
      </w:pPr>
      <w:r w:rsidRPr="00795F24">
        <w:t xml:space="preserve">Web: www.heli-musternt.com.au </w:t>
      </w:r>
    </w:p>
    <w:p w:rsidR="00795F24" w:rsidRDefault="00795F24" w:rsidP="00795F24">
      <w:r w:rsidRPr="00795F24">
        <w:t>Location: Victoria River Downs Station, Katherine 0852</w:t>
      </w:r>
    </w:p>
    <w:p w:rsidR="00795F24" w:rsidRPr="00FE34DD" w:rsidRDefault="00795F24" w:rsidP="00FE34DD">
      <w:pPr>
        <w:rPr>
          <w:b/>
          <w:bCs/>
        </w:rPr>
      </w:pPr>
      <w:proofErr w:type="spellStart"/>
      <w:r w:rsidRPr="00FE34DD">
        <w:rPr>
          <w:b/>
          <w:bCs/>
        </w:rPr>
        <w:t>Heli</w:t>
      </w:r>
      <w:proofErr w:type="spellEnd"/>
      <w:r w:rsidRPr="00FE34DD">
        <w:rPr>
          <w:b/>
          <w:bCs/>
        </w:rPr>
        <w:t xml:space="preserve">-Muster NT is a helicopter and single engine fixed wing charter service. </w:t>
      </w:r>
    </w:p>
    <w:p w:rsidR="00795F24" w:rsidRPr="00FE34DD" w:rsidRDefault="00795F24" w:rsidP="00FE34DD">
      <w:proofErr w:type="spellStart"/>
      <w:r w:rsidRPr="00FE34DD">
        <w:t>Heli</w:t>
      </w:r>
      <w:proofErr w:type="spellEnd"/>
      <w:r w:rsidRPr="00FE34DD">
        <w:t>-Muster NT is an approved Robinson Helicopter authorised maintenance facility.</w:t>
      </w:r>
    </w:p>
    <w:p w:rsidR="00795F24" w:rsidRPr="00795F24" w:rsidRDefault="00795F24" w:rsidP="00795F24">
      <w:pPr>
        <w:pStyle w:val="Heading2"/>
      </w:pPr>
      <w:r w:rsidRPr="00795F24">
        <w:t xml:space="preserve">Maintenance Services and Capabilities: </w:t>
      </w:r>
    </w:p>
    <w:p w:rsidR="00795F24" w:rsidRPr="00795F24" w:rsidRDefault="00795F24" w:rsidP="00795F24">
      <w:proofErr w:type="spellStart"/>
      <w:r w:rsidRPr="00795F24">
        <w:t>Heli</w:t>
      </w:r>
      <w:proofErr w:type="spellEnd"/>
      <w:r w:rsidRPr="00795F24">
        <w:t xml:space="preserve">-Muster NT have two hangars located in Katherine and Victoria River Downs, both are equipped with the latest Robinson equipment and tooling. The main maintenance facility is located at Victoria River Downs and has 3 full time licensed engineers and 2 apprentices who specialise in hourly and scheduled maintenance, component repair, spare parts and overhauling of the Robinson Helicopters. All maintenance work on the companies </w:t>
      </w:r>
      <w:proofErr w:type="spellStart"/>
      <w:r w:rsidRPr="00795F24">
        <w:t>Cessnas</w:t>
      </w:r>
      <w:proofErr w:type="spellEnd"/>
      <w:r w:rsidRPr="00795F24">
        <w:t xml:space="preserve"> are outsourced to local company </w:t>
      </w:r>
      <w:proofErr w:type="spellStart"/>
      <w:r w:rsidRPr="00795F24">
        <w:t>Coomalie</w:t>
      </w:r>
      <w:proofErr w:type="spellEnd"/>
      <w:r w:rsidRPr="00795F24">
        <w:t xml:space="preserve"> Air Maintenance. </w:t>
      </w:r>
    </w:p>
    <w:p w:rsidR="00795F24" w:rsidRPr="00795F24" w:rsidRDefault="00795F24" w:rsidP="009E3BC4">
      <w:pPr>
        <w:pStyle w:val="Heading2"/>
      </w:pPr>
      <w:r w:rsidRPr="00795F24">
        <w:t xml:space="preserve">Facilities/Assets: </w:t>
      </w:r>
    </w:p>
    <w:p w:rsidR="00795F24" w:rsidRPr="00795F24" w:rsidRDefault="00795F24" w:rsidP="00FE34DD">
      <w:pPr>
        <w:pStyle w:val="NoSpacing"/>
      </w:pPr>
      <w:r w:rsidRPr="00795F24">
        <w:t xml:space="preserve">16 x Robinson R22 </w:t>
      </w:r>
    </w:p>
    <w:p w:rsidR="00795F24" w:rsidRPr="00795F24" w:rsidRDefault="00795F24" w:rsidP="00FE34DD">
      <w:pPr>
        <w:pStyle w:val="NoSpacing"/>
      </w:pPr>
      <w:r w:rsidRPr="00795F24">
        <w:t xml:space="preserve">4 x Robinson R44 </w:t>
      </w:r>
    </w:p>
    <w:p w:rsidR="00795F24" w:rsidRPr="00795F24" w:rsidRDefault="00795F24" w:rsidP="00795F24">
      <w:proofErr w:type="gramStart"/>
      <w:r w:rsidRPr="00795F24">
        <w:t>2</w:t>
      </w:r>
      <w:proofErr w:type="gramEnd"/>
      <w:r w:rsidRPr="00795F24">
        <w:t xml:space="preserve"> x Cessna C206 Plane </w:t>
      </w:r>
    </w:p>
    <w:p w:rsidR="00795F24" w:rsidRPr="00795F24" w:rsidRDefault="00795F24" w:rsidP="00795F24">
      <w:pPr>
        <w:pStyle w:val="Heading2"/>
      </w:pPr>
      <w:r w:rsidRPr="00795F24">
        <w:t xml:space="preserve">Certifications/Accreditations: </w:t>
      </w:r>
    </w:p>
    <w:p w:rsidR="00795F24" w:rsidRPr="00795F24" w:rsidRDefault="00795F24" w:rsidP="00795F24">
      <w:r w:rsidRPr="00795F24">
        <w:t xml:space="preserve">CASR Part 66 Licensed Aircraft Maintenance Engineer (LAME), approved instrument repair workshop, Certificate of Approval (COA) as a maintenance facility </w:t>
      </w:r>
    </w:p>
    <w:p w:rsidR="00795F24" w:rsidRPr="00795F24" w:rsidRDefault="00795F24" w:rsidP="009E3BC4">
      <w:pPr>
        <w:pStyle w:val="Heading2"/>
      </w:pPr>
      <w:r w:rsidRPr="00795F24">
        <w:t xml:space="preserve">Capacity/capability to expand including any identified barriers: </w:t>
      </w:r>
    </w:p>
    <w:p w:rsidR="00795F24" w:rsidRPr="00795F24" w:rsidRDefault="00795F24" w:rsidP="00795F24">
      <w:proofErr w:type="spellStart"/>
      <w:r w:rsidRPr="00795F24">
        <w:t>Heli</w:t>
      </w:r>
      <w:proofErr w:type="spellEnd"/>
      <w:r w:rsidRPr="00795F24">
        <w:t xml:space="preserve">-Muster currently maintain all aspects of their own 20 Robinson aircraft and 13 various third party rotary aircraft. Only major maintenance works such as 2200 hourly services, gearbox or engine overhauls are outsourced to either interstate or OEM companies. </w:t>
      </w:r>
    </w:p>
    <w:p w:rsidR="00795F24" w:rsidRDefault="00795F24" w:rsidP="00795F24">
      <w:r w:rsidRPr="00795F24">
        <w:t xml:space="preserve">The main maintenance facility is located at Victoria River Downs where 90% of the </w:t>
      </w:r>
      <w:proofErr w:type="gramStart"/>
      <w:r w:rsidRPr="00795F24">
        <w:t>companies</w:t>
      </w:r>
      <w:proofErr w:type="gramEnd"/>
      <w:r w:rsidRPr="00795F24">
        <w:t xml:space="preserve"> pilots are accommodated. This is positively impacting the business as both the pilots and engineers get a broader training ground being located at the ‘hub’ of business activity.</w:t>
      </w:r>
    </w:p>
    <w:p w:rsidR="00FE34DD" w:rsidRDefault="00FE34DD">
      <w:r>
        <w:br w:type="page"/>
      </w:r>
    </w:p>
    <w:p w:rsidR="00795F24" w:rsidRPr="009E3BC4" w:rsidRDefault="00FE34DD" w:rsidP="009E3BC4">
      <w:pPr>
        <w:pStyle w:val="Heading1"/>
      </w:pPr>
      <w:proofErr w:type="spellStart"/>
      <w:r>
        <w:lastRenderedPageBreak/>
        <w:t>J</w:t>
      </w:r>
      <w:r w:rsidR="00795F24" w:rsidRPr="009E3BC4">
        <w:t>ayrow</w:t>
      </w:r>
      <w:proofErr w:type="spellEnd"/>
      <w:r w:rsidR="00795F24" w:rsidRPr="009E3BC4">
        <w:t xml:space="preserve"> Helicopters</w:t>
      </w:r>
    </w:p>
    <w:p w:rsidR="00795F24" w:rsidRDefault="00795F24" w:rsidP="00795F24">
      <w:r>
        <w:t xml:space="preserve">ABN: 27 005 001 598. Darwin, Arnhem region. </w:t>
      </w:r>
    </w:p>
    <w:p w:rsidR="00795F24" w:rsidRDefault="00795F24" w:rsidP="00FE34DD">
      <w:pPr>
        <w:pStyle w:val="NoSpacing"/>
      </w:pPr>
      <w:r>
        <w:t xml:space="preserve">Contact: Adam </w:t>
      </w:r>
      <w:proofErr w:type="spellStart"/>
      <w:r>
        <w:t>Tessmann</w:t>
      </w:r>
      <w:proofErr w:type="spellEnd"/>
    </w:p>
    <w:p w:rsidR="00795F24" w:rsidRDefault="00795F24" w:rsidP="00FE34DD">
      <w:pPr>
        <w:pStyle w:val="NoSpacing"/>
      </w:pPr>
      <w:r>
        <w:t>Phone: +61 8 8945 0944</w:t>
      </w:r>
    </w:p>
    <w:p w:rsidR="00795F24" w:rsidRDefault="00795F24" w:rsidP="00FE34DD">
      <w:pPr>
        <w:pStyle w:val="NoSpacing"/>
      </w:pPr>
      <w:r>
        <w:t>Email: darwin.administration@jayrow.com.au</w:t>
      </w:r>
    </w:p>
    <w:p w:rsidR="00795F24" w:rsidRDefault="00795F24" w:rsidP="00FE34DD">
      <w:pPr>
        <w:pStyle w:val="NoSpacing"/>
      </w:pPr>
      <w:r>
        <w:t>Web: http: www.jayrow.com.au</w:t>
      </w:r>
    </w:p>
    <w:p w:rsidR="00795F24" w:rsidRDefault="00795F24" w:rsidP="00795F24">
      <w:r>
        <w:t>Location: 22 Lancaster Drive, Darwin International Airport, Darwin 0820.  Jabiru Airport, Jabiru 0886.  Lot 5, Melville Bay Road, Nhulunbuy 0881</w:t>
      </w:r>
    </w:p>
    <w:p w:rsidR="00795F24" w:rsidRPr="00795F24" w:rsidRDefault="00795F24" w:rsidP="00795F24">
      <w:pPr>
        <w:rPr>
          <w:b/>
        </w:rPr>
      </w:pPr>
      <w:proofErr w:type="spellStart"/>
      <w:r w:rsidRPr="00795F24">
        <w:rPr>
          <w:b/>
        </w:rPr>
        <w:t>Jayrow</w:t>
      </w:r>
      <w:proofErr w:type="spellEnd"/>
      <w:r w:rsidRPr="00795F24">
        <w:rPr>
          <w:b/>
        </w:rPr>
        <w:t xml:space="preserve"> Darwin operations have been established in the Northern Territory for over 35 years and is a helicopter charter, tourism and aerial work company. </w:t>
      </w:r>
    </w:p>
    <w:p w:rsidR="00795F24" w:rsidRDefault="00795F24" w:rsidP="00795F24">
      <w:proofErr w:type="spellStart"/>
      <w:r w:rsidRPr="00795F24">
        <w:t>Jayrow</w:t>
      </w:r>
      <w:proofErr w:type="spellEnd"/>
      <w:r w:rsidRPr="00795F24">
        <w:t xml:space="preserve"> undertake maintenance of all their aircraft in-house at their Darwin location.</w:t>
      </w:r>
    </w:p>
    <w:p w:rsidR="00795F24" w:rsidRPr="00795F24" w:rsidRDefault="00795F24" w:rsidP="009E3BC4">
      <w:pPr>
        <w:pStyle w:val="Heading2"/>
      </w:pPr>
      <w:r w:rsidRPr="00795F24">
        <w:t xml:space="preserve">Maintenance Services and Capabilities: </w:t>
      </w:r>
    </w:p>
    <w:p w:rsidR="00795F24" w:rsidRPr="00795F24" w:rsidRDefault="00795F24" w:rsidP="00795F24">
      <w:proofErr w:type="spellStart"/>
      <w:r w:rsidRPr="00795F24">
        <w:t>Jayrow</w:t>
      </w:r>
      <w:proofErr w:type="spellEnd"/>
      <w:r w:rsidRPr="00795F24">
        <w:t xml:space="preserve"> Helicopters employ </w:t>
      </w:r>
      <w:proofErr w:type="gramStart"/>
      <w:r w:rsidRPr="00795F24">
        <w:t>6</w:t>
      </w:r>
      <w:proofErr w:type="gramEnd"/>
      <w:r w:rsidRPr="00795F24">
        <w:t xml:space="preserve"> full time engineers to maintain their fleet of aircraft. All regular services and both scheduled and unscheduled maintenance are conducted at their Darwin location. If there is an emergency at either of their other locations, an engineer may also be flown from Darwin to service the aircraft. </w:t>
      </w:r>
      <w:proofErr w:type="spellStart"/>
      <w:r w:rsidRPr="00795F24">
        <w:t>Jayrow</w:t>
      </w:r>
      <w:proofErr w:type="spellEnd"/>
      <w:r w:rsidRPr="00795F24">
        <w:t xml:space="preserve"> also have an on-site parts store in Darwin. Major engine overhauls are sent interstate to be undertaken. </w:t>
      </w:r>
      <w:proofErr w:type="spellStart"/>
      <w:r w:rsidRPr="00795F24">
        <w:t>Jayrow</w:t>
      </w:r>
      <w:proofErr w:type="spellEnd"/>
      <w:r w:rsidRPr="00795F24">
        <w:t xml:space="preserve"> conduct overhaul of some items where they can; there is also Avionics and Airframe coverage, while limited there is some scope for this. </w:t>
      </w:r>
    </w:p>
    <w:p w:rsidR="00795F24" w:rsidRPr="00795F24" w:rsidRDefault="00795F24" w:rsidP="009E3BC4">
      <w:pPr>
        <w:pStyle w:val="Heading2"/>
      </w:pPr>
      <w:r w:rsidRPr="00795F24">
        <w:t xml:space="preserve">Facilities/Assets: </w:t>
      </w:r>
    </w:p>
    <w:p w:rsidR="00FE34DD" w:rsidRDefault="00795F24" w:rsidP="00FE34DD">
      <w:pPr>
        <w:pStyle w:val="NoSpacing"/>
      </w:pPr>
      <w:r w:rsidRPr="00795F24">
        <w:t>7 x Bell B206 Jet Ranger</w:t>
      </w:r>
    </w:p>
    <w:p w:rsidR="00FE34DD" w:rsidRDefault="00795F24" w:rsidP="00FE34DD">
      <w:pPr>
        <w:pStyle w:val="NoSpacing"/>
      </w:pPr>
      <w:proofErr w:type="gramStart"/>
      <w:r w:rsidRPr="00795F24">
        <w:t>1</w:t>
      </w:r>
      <w:proofErr w:type="gramEnd"/>
      <w:r w:rsidRPr="00795F24">
        <w:t xml:space="preserve"> x Bell 206L Long Ranger (single engine)</w:t>
      </w:r>
    </w:p>
    <w:p w:rsidR="00FE34DD" w:rsidRDefault="00795F24" w:rsidP="00FE34DD">
      <w:pPr>
        <w:pStyle w:val="NoSpacing"/>
      </w:pPr>
      <w:proofErr w:type="gramStart"/>
      <w:r w:rsidRPr="00795F24">
        <w:t>2</w:t>
      </w:r>
      <w:proofErr w:type="gramEnd"/>
      <w:r w:rsidRPr="00795F24">
        <w:t xml:space="preserve"> x AS350 Single Engine Squirrel</w:t>
      </w:r>
    </w:p>
    <w:p w:rsidR="00795F24" w:rsidRPr="00795F24" w:rsidRDefault="00795F24" w:rsidP="00795F24">
      <w:r w:rsidRPr="00795F24">
        <w:t xml:space="preserve">3 x </w:t>
      </w:r>
      <w:proofErr w:type="spellStart"/>
      <w:r w:rsidRPr="00795F24">
        <w:t>Eurocopter</w:t>
      </w:r>
      <w:proofErr w:type="spellEnd"/>
      <w:r w:rsidRPr="00795F24">
        <w:t xml:space="preserve"> EC120 (single engine) </w:t>
      </w:r>
    </w:p>
    <w:p w:rsidR="00795F24" w:rsidRPr="00795F24" w:rsidRDefault="00795F24" w:rsidP="009E3BC4">
      <w:pPr>
        <w:pStyle w:val="Heading2"/>
      </w:pPr>
      <w:r w:rsidRPr="00795F24">
        <w:t xml:space="preserve">Certifications/Accreditations: </w:t>
      </w:r>
    </w:p>
    <w:p w:rsidR="00795F24" w:rsidRPr="00795F24" w:rsidRDefault="00795F24" w:rsidP="00795F24">
      <w:r w:rsidRPr="00795F24">
        <w:t xml:space="preserve">CASR Part 66 Licensed Aircraft Maintenance Engineers (LAME), CAR 30 Certificate of Approval (COA) Maintenance, CASA PART 145 Certification, BAR Safety Accreditation </w:t>
      </w:r>
    </w:p>
    <w:p w:rsidR="00795F24" w:rsidRPr="00795F24" w:rsidRDefault="00795F24" w:rsidP="009E3BC4">
      <w:pPr>
        <w:pStyle w:val="Heading2"/>
      </w:pPr>
      <w:r w:rsidRPr="00795F24">
        <w:t xml:space="preserve">Capacity/capability to expand including any identified barriers: </w:t>
      </w:r>
    </w:p>
    <w:p w:rsidR="00795F24" w:rsidRPr="00795F24" w:rsidRDefault="00795F24" w:rsidP="00795F24">
      <w:proofErr w:type="spellStart"/>
      <w:r w:rsidRPr="00795F24">
        <w:t>Jayrow</w:t>
      </w:r>
      <w:proofErr w:type="spellEnd"/>
      <w:r w:rsidRPr="00795F24">
        <w:t xml:space="preserve"> are always looking to expand their organisation and in terms of maintenance, they aim to use as many local companies as possible when procuring goods. </w:t>
      </w:r>
    </w:p>
    <w:p w:rsidR="00795F24" w:rsidRPr="00795F24" w:rsidRDefault="00795F24" w:rsidP="00795F24">
      <w:proofErr w:type="spellStart"/>
      <w:r w:rsidRPr="00795F24">
        <w:t>Jayrow</w:t>
      </w:r>
      <w:proofErr w:type="spellEnd"/>
      <w:r w:rsidRPr="00795F24">
        <w:t xml:space="preserve"> have received BAR Standards accreditation and this safety protocol restricts the ability to purchase various goods locally. </w:t>
      </w:r>
    </w:p>
    <w:p w:rsidR="00795F24" w:rsidRDefault="00795F24" w:rsidP="00795F24">
      <w:proofErr w:type="spellStart"/>
      <w:r w:rsidRPr="00795F24">
        <w:t>Jayrow</w:t>
      </w:r>
      <w:proofErr w:type="spellEnd"/>
      <w:r w:rsidRPr="00795F24">
        <w:t xml:space="preserve"> are currently looking to include maintenance of third party helicopters as a service to offer industry in the future.</w:t>
      </w:r>
    </w:p>
    <w:p w:rsidR="00FE34DD" w:rsidRDefault="00FE34DD">
      <w:r>
        <w:br w:type="page"/>
      </w:r>
    </w:p>
    <w:p w:rsidR="00795F24" w:rsidRPr="009E3BC4" w:rsidRDefault="00795F24" w:rsidP="009E3BC4">
      <w:pPr>
        <w:pStyle w:val="Heading1"/>
      </w:pPr>
      <w:r w:rsidRPr="009E3BC4">
        <w:lastRenderedPageBreak/>
        <w:t xml:space="preserve">Katherine Aviation </w:t>
      </w:r>
    </w:p>
    <w:p w:rsidR="00795F24" w:rsidRDefault="00795F24" w:rsidP="00795F24">
      <w:r>
        <w:t xml:space="preserve">ABN: 53 110 942 820.  Katherine region. </w:t>
      </w:r>
    </w:p>
    <w:p w:rsidR="00795F24" w:rsidRPr="00795F24" w:rsidRDefault="00795F24" w:rsidP="00FE34DD">
      <w:pPr>
        <w:pStyle w:val="NoSpacing"/>
      </w:pPr>
      <w:r w:rsidRPr="00795F24">
        <w:t xml:space="preserve">Contact: Michael </w:t>
      </w:r>
      <w:proofErr w:type="spellStart"/>
      <w:r w:rsidRPr="00795F24">
        <w:t>Quilty</w:t>
      </w:r>
      <w:proofErr w:type="spellEnd"/>
      <w:r w:rsidRPr="00795F24">
        <w:t xml:space="preserve"> </w:t>
      </w:r>
    </w:p>
    <w:p w:rsidR="00795F24" w:rsidRPr="00795F24" w:rsidRDefault="00795F24" w:rsidP="00FE34DD">
      <w:pPr>
        <w:pStyle w:val="NoSpacing"/>
      </w:pPr>
      <w:r w:rsidRPr="00795F24">
        <w:t xml:space="preserve">Phone: +61 8 8971 1277 </w:t>
      </w:r>
    </w:p>
    <w:p w:rsidR="00795F24" w:rsidRPr="00795F24" w:rsidRDefault="00795F24" w:rsidP="00FE34DD">
      <w:pPr>
        <w:pStyle w:val="NoSpacing"/>
      </w:pPr>
      <w:r w:rsidRPr="00795F24">
        <w:t xml:space="preserve">Email: ceo@katherineaviation.com.au </w:t>
      </w:r>
    </w:p>
    <w:p w:rsidR="00795F24" w:rsidRPr="00795F24" w:rsidRDefault="00795F24" w:rsidP="00FE34DD">
      <w:pPr>
        <w:pStyle w:val="NoSpacing"/>
      </w:pPr>
      <w:r w:rsidRPr="00795F24">
        <w:t xml:space="preserve">Web: www.katherineaviation.com.au </w:t>
      </w:r>
    </w:p>
    <w:p w:rsidR="00795F24" w:rsidRPr="00795F24" w:rsidRDefault="00795F24" w:rsidP="00FE34DD">
      <w:pPr>
        <w:pStyle w:val="NoSpacing"/>
      </w:pPr>
      <w:r w:rsidRPr="00795F24">
        <w:t>Locations: Ka</w:t>
      </w:r>
      <w:r>
        <w:t xml:space="preserve">therine Airport, Katherine 0850. </w:t>
      </w:r>
      <w:r w:rsidRPr="00795F24">
        <w:t xml:space="preserve">Jabiru Airport, Jabiru 0886 </w:t>
      </w:r>
    </w:p>
    <w:p w:rsidR="00795F24" w:rsidRDefault="00795F24" w:rsidP="00795F24">
      <w:r w:rsidRPr="00795F24">
        <w:t>Remote: Groote Eylandt, Gove/ Nhulunbuy, Ngukurr</w:t>
      </w:r>
    </w:p>
    <w:p w:rsidR="00795F24" w:rsidRPr="00795F24" w:rsidRDefault="00795F24" w:rsidP="009E3BC4">
      <w:pPr>
        <w:pStyle w:val="Heading2"/>
      </w:pPr>
      <w:r w:rsidRPr="00795F24">
        <w:t xml:space="preserve">Maintenance Services and Capabilities: </w:t>
      </w:r>
    </w:p>
    <w:p w:rsidR="00795F24" w:rsidRPr="00795F24" w:rsidRDefault="00795F24" w:rsidP="00795F24">
      <w:r w:rsidRPr="00795F24">
        <w:t xml:space="preserve">Katherine Aviation employ </w:t>
      </w:r>
      <w:proofErr w:type="gramStart"/>
      <w:r w:rsidRPr="00795F24">
        <w:t>5</w:t>
      </w:r>
      <w:proofErr w:type="gramEnd"/>
      <w:r w:rsidRPr="00795F24">
        <w:t xml:space="preserve"> full-time engineers (including 3 apprentices) and 2 FIFO engineers to maintain their fleet of aircraft. All scheduled and unscheduled maintenance undertaken to the fleet are conducted in-house by sister company Longreach Aircraft Maintenance, also owned by the owner of Katherine Aviation. All engine and propeller overhauls are sent to external companies interstate along with avionics work and any refurbishments that are required. Katherine Aviation also have a parts store on-site at their Katherine location. </w:t>
      </w:r>
    </w:p>
    <w:p w:rsidR="00795F24" w:rsidRPr="00795F24" w:rsidRDefault="00795F24" w:rsidP="009E3BC4">
      <w:pPr>
        <w:pStyle w:val="Heading2"/>
      </w:pPr>
      <w:r w:rsidRPr="00795F24">
        <w:t xml:space="preserve">Facilities/Assets: </w:t>
      </w:r>
    </w:p>
    <w:p w:rsidR="00FE34DD" w:rsidRDefault="00795F24" w:rsidP="00FE34DD">
      <w:pPr>
        <w:pStyle w:val="NoSpacing"/>
      </w:pPr>
      <w:proofErr w:type="gramStart"/>
      <w:r w:rsidRPr="00795F24">
        <w:t>7</w:t>
      </w:r>
      <w:proofErr w:type="gramEnd"/>
      <w:r w:rsidRPr="00795F24">
        <w:t xml:space="preserve"> x Beechcraft Baron 58</w:t>
      </w:r>
    </w:p>
    <w:p w:rsidR="00FE34DD" w:rsidRDefault="00795F24" w:rsidP="00FE34DD">
      <w:pPr>
        <w:pStyle w:val="NoSpacing"/>
      </w:pPr>
      <w:r>
        <w:t>1 x Cessna 402B</w:t>
      </w:r>
    </w:p>
    <w:p w:rsidR="00FE34DD" w:rsidRDefault="00795F24" w:rsidP="00FE34DD">
      <w:pPr>
        <w:pStyle w:val="NoSpacing"/>
      </w:pPr>
      <w:r w:rsidRPr="00795F24">
        <w:t>10 x Cessna 210</w:t>
      </w:r>
    </w:p>
    <w:p w:rsidR="00795F24" w:rsidRPr="00795F24" w:rsidRDefault="00795F24" w:rsidP="00795F24">
      <w:r w:rsidRPr="00795F24">
        <w:t xml:space="preserve">2 x Cessna 172 </w:t>
      </w:r>
    </w:p>
    <w:p w:rsidR="00795F24" w:rsidRPr="00795F24" w:rsidRDefault="00795F24" w:rsidP="009E3BC4">
      <w:pPr>
        <w:pStyle w:val="Heading2"/>
      </w:pPr>
      <w:r w:rsidRPr="00795F24">
        <w:t xml:space="preserve">Certifications/Accreditations: </w:t>
      </w:r>
    </w:p>
    <w:p w:rsidR="00795F24" w:rsidRPr="00795F24" w:rsidRDefault="00795F24" w:rsidP="00795F24">
      <w:r w:rsidRPr="00795F24">
        <w:t xml:space="preserve">Aircraft Operators Certification (AOC), CASR Part 66 Licensed Aircraft Maintenance Engineers (LAME), CAR 30 Certificate of Approval (COA) Maintenance, ISO 9001:2015 </w:t>
      </w:r>
    </w:p>
    <w:p w:rsidR="00795F24" w:rsidRPr="00795F24" w:rsidRDefault="00795F24" w:rsidP="009E3BC4">
      <w:pPr>
        <w:pStyle w:val="Heading2"/>
      </w:pPr>
      <w:r w:rsidRPr="00795F24">
        <w:t xml:space="preserve">Capacity/capability to expand including any identified barriers: </w:t>
      </w:r>
    </w:p>
    <w:p w:rsidR="00795F24" w:rsidRPr="00795F24" w:rsidRDefault="00795F24" w:rsidP="00795F24">
      <w:r w:rsidRPr="00795F24">
        <w:t xml:space="preserve">Katherine Aviation are always looking to expand their services although to do so, they must relocate from their current maintenance hangar, which is currently 20km away from the airbase, </w:t>
      </w:r>
      <w:proofErr w:type="spellStart"/>
      <w:r w:rsidRPr="00795F24">
        <w:t>to</w:t>
      </w:r>
      <w:proofErr w:type="spellEnd"/>
      <w:r w:rsidRPr="00795F24">
        <w:t xml:space="preserve"> much closer to the Tindal base. Upon relocating, they also require a larger hangar that suits up to 5 aircraft to keep up with their current demand. </w:t>
      </w:r>
    </w:p>
    <w:p w:rsidR="00795F24" w:rsidRPr="00795F24" w:rsidRDefault="00795F24" w:rsidP="00795F24">
      <w:r w:rsidRPr="00795F24">
        <w:t xml:space="preserve">Katherine Aviation currently undertake 95% of maintenance works to their own aircraft, with 5% allocated to third party maintenance, primarily due to the constraints in their current hangar space. A new hangar facility has already been procured with approvals on available land near the base in the process of being assessed. </w:t>
      </w:r>
    </w:p>
    <w:p w:rsidR="00795F24" w:rsidRDefault="00795F24" w:rsidP="00795F24">
      <w:r w:rsidRPr="00795F24">
        <w:t>Katherine Aviation currently utilise local supply companies (Katherine and Darwin based) as much as possible for day to day operations of their business, apart from specific aircraft requirements.</w:t>
      </w:r>
    </w:p>
    <w:p w:rsidR="00FE34DD" w:rsidRDefault="00FE34DD">
      <w:r>
        <w:br w:type="page"/>
      </w:r>
    </w:p>
    <w:p w:rsidR="00795F24" w:rsidRPr="009E3BC4" w:rsidRDefault="00795F24" w:rsidP="009E3BC4">
      <w:pPr>
        <w:pStyle w:val="Heading1"/>
      </w:pPr>
      <w:r w:rsidRPr="009E3BC4">
        <w:lastRenderedPageBreak/>
        <w:t>North Australian Helicopters</w:t>
      </w:r>
    </w:p>
    <w:p w:rsidR="00795F24" w:rsidRDefault="00795F24" w:rsidP="00795F24">
      <w:r>
        <w:t xml:space="preserve">ABN: 62 806 829 963. Darwin, Katherine region. </w:t>
      </w:r>
    </w:p>
    <w:p w:rsidR="003E6EE0" w:rsidRPr="003E6EE0" w:rsidRDefault="003E6EE0" w:rsidP="00FE34DD">
      <w:pPr>
        <w:pStyle w:val="NoSpacing"/>
      </w:pPr>
      <w:r w:rsidRPr="003E6EE0">
        <w:t xml:space="preserve">Contact: Steve </w:t>
      </w:r>
      <w:proofErr w:type="spellStart"/>
      <w:r w:rsidRPr="003E6EE0">
        <w:t>Minear</w:t>
      </w:r>
      <w:proofErr w:type="spellEnd"/>
      <w:r w:rsidRPr="003E6EE0">
        <w:t xml:space="preserve"> </w:t>
      </w:r>
    </w:p>
    <w:p w:rsidR="003E6EE0" w:rsidRPr="003E6EE0" w:rsidRDefault="003E6EE0" w:rsidP="00FE34DD">
      <w:pPr>
        <w:pStyle w:val="NoSpacing"/>
      </w:pPr>
      <w:r w:rsidRPr="003E6EE0">
        <w:t xml:space="preserve">Phone: +61 8 8972 5666 </w:t>
      </w:r>
    </w:p>
    <w:p w:rsidR="003E6EE0" w:rsidRPr="003E6EE0" w:rsidRDefault="003E6EE0" w:rsidP="00FE34DD">
      <w:pPr>
        <w:pStyle w:val="NoSpacing"/>
      </w:pPr>
      <w:r w:rsidRPr="003E6EE0">
        <w:t xml:space="preserve">Email: nahoperations@bigpond.com </w:t>
      </w:r>
    </w:p>
    <w:p w:rsidR="003E6EE0" w:rsidRPr="003E6EE0" w:rsidRDefault="003E6EE0" w:rsidP="00FE34DD">
      <w:pPr>
        <w:pStyle w:val="NoSpacing"/>
      </w:pPr>
      <w:r w:rsidRPr="003E6EE0">
        <w:t xml:space="preserve">Web: www.northaustralianhelicopters.com.au </w:t>
      </w:r>
    </w:p>
    <w:p w:rsidR="003E6EE0" w:rsidRDefault="003E6EE0" w:rsidP="003E6EE0">
      <w:r w:rsidRPr="003E6EE0">
        <w:t>Location: Lot 173</w:t>
      </w:r>
      <w:r>
        <w:t xml:space="preserve">0 Arnhem Highway, </w:t>
      </w:r>
      <w:proofErr w:type="spellStart"/>
      <w:r>
        <w:t>Marrakai</w:t>
      </w:r>
      <w:proofErr w:type="spellEnd"/>
      <w:r>
        <w:t xml:space="preserve"> 0812. </w:t>
      </w:r>
      <w:r w:rsidRPr="003E6EE0">
        <w:t>Lot 1224 V</w:t>
      </w:r>
      <w:r>
        <w:t xml:space="preserve">ictoria Highway, Katherine 0850.  </w:t>
      </w:r>
      <w:r w:rsidRPr="003E6EE0">
        <w:t>Jabiru Airport, Kakadu 0880</w:t>
      </w:r>
    </w:p>
    <w:p w:rsidR="003E6EE0" w:rsidRPr="00FE34DD" w:rsidRDefault="003E6EE0" w:rsidP="00FE34DD">
      <w:pPr>
        <w:rPr>
          <w:b/>
          <w:bCs/>
        </w:rPr>
      </w:pPr>
      <w:r w:rsidRPr="00FE34DD">
        <w:rPr>
          <w:b/>
          <w:bCs/>
        </w:rPr>
        <w:t xml:space="preserve">North Australian Helicopters (NAH) have been operating throughout the Northern Territory for over 20 years and has conducted all types of aerial operations for both Government and private agencies. </w:t>
      </w:r>
    </w:p>
    <w:p w:rsidR="00795F24" w:rsidRPr="00FE34DD" w:rsidRDefault="003E6EE0" w:rsidP="00FE34DD">
      <w:r w:rsidRPr="00FE34DD">
        <w:t>NAH undertake all maintenance to their large fleet of aircraft in-house at their Katherine location</w:t>
      </w:r>
    </w:p>
    <w:p w:rsidR="003E6EE0" w:rsidRPr="003E6EE0" w:rsidRDefault="003E6EE0" w:rsidP="003E6EE0">
      <w:pPr>
        <w:pStyle w:val="Heading2"/>
      </w:pPr>
      <w:r w:rsidRPr="003E6EE0">
        <w:t xml:space="preserve">Maintenance Services and Capabilities: </w:t>
      </w:r>
    </w:p>
    <w:p w:rsidR="003E6EE0" w:rsidRPr="003E6EE0" w:rsidRDefault="003E6EE0" w:rsidP="003E6EE0">
      <w:r w:rsidRPr="003E6EE0">
        <w:t xml:space="preserve">NAH employ 7 full time licensed engineers (including 4 apprentices) to maintain their fleet of aircraft. NAH will employ additional external licensed contractors (sourced from Katherine) to work within their workshop to assist with the workload as required. All regular services and both scheduled and unscheduled maintenance are conducted at the Katherine location where they also have an on-site parts store. Only engine rebuilds are outsourced to interstate contractors. </w:t>
      </w:r>
    </w:p>
    <w:p w:rsidR="003E6EE0" w:rsidRPr="003E6EE0" w:rsidRDefault="003E6EE0" w:rsidP="009E3BC4">
      <w:pPr>
        <w:pStyle w:val="Heading2"/>
      </w:pPr>
      <w:r w:rsidRPr="003E6EE0">
        <w:t xml:space="preserve">Facilities/Assets: </w:t>
      </w:r>
    </w:p>
    <w:p w:rsidR="003E6EE0" w:rsidRPr="003E6EE0" w:rsidRDefault="003E6EE0" w:rsidP="003E6EE0">
      <w:r w:rsidRPr="003E6EE0">
        <w:t xml:space="preserve">NAHs large fleet consists of twenty two (22) Robinson R22s, thirteen (13) Robinson R44s, one (1) Robinson R66, four (4) Bell 206 Jet Rangers and two (2) Bell 206 Long Rangers which of the four (4) larger types are all fitted with external load capabilities. </w:t>
      </w:r>
    </w:p>
    <w:p w:rsidR="003E6EE0" w:rsidRPr="003E6EE0" w:rsidRDefault="003E6EE0" w:rsidP="009E3BC4">
      <w:pPr>
        <w:pStyle w:val="Heading2"/>
      </w:pPr>
      <w:r w:rsidRPr="003E6EE0">
        <w:t xml:space="preserve">Certifications/Accreditations: </w:t>
      </w:r>
    </w:p>
    <w:p w:rsidR="003E6EE0" w:rsidRPr="003E6EE0" w:rsidRDefault="003E6EE0" w:rsidP="003E6EE0">
      <w:r w:rsidRPr="003E6EE0">
        <w:t xml:space="preserve">CASR Part 66 Licensed Aircraft Maintenance Engineers (LAME), CAR 30 Certificate of Approval (COA) Maintenance </w:t>
      </w:r>
    </w:p>
    <w:p w:rsidR="003E6EE0" w:rsidRPr="003E6EE0" w:rsidRDefault="003E6EE0" w:rsidP="009E3BC4">
      <w:pPr>
        <w:pStyle w:val="Heading2"/>
      </w:pPr>
      <w:r w:rsidRPr="003E6EE0">
        <w:t xml:space="preserve">Capacity/capability to expand including any identified barriers: </w:t>
      </w:r>
    </w:p>
    <w:p w:rsidR="003E6EE0" w:rsidRPr="003E6EE0" w:rsidRDefault="003E6EE0" w:rsidP="003E6EE0">
      <w:r w:rsidRPr="003E6EE0">
        <w:t xml:space="preserve">NAH are looking to expand the number of licensed engineers they currently have just to keep up with their own maintenance requirements. </w:t>
      </w:r>
    </w:p>
    <w:p w:rsidR="003E6EE0" w:rsidRPr="003E6EE0" w:rsidRDefault="003E6EE0" w:rsidP="003E6EE0">
      <w:r w:rsidRPr="003E6EE0">
        <w:t xml:space="preserve">When there is a breakdown in the field, being in such remote locations, NAH have trained their pilots on the workings of each aircraft, so the pilots are able to report the maintenance issue accurately for an engineer to fly out and repair it cost effectively. </w:t>
      </w:r>
    </w:p>
    <w:p w:rsidR="003E6EE0" w:rsidRDefault="003E6EE0" w:rsidP="003E6EE0">
      <w:r w:rsidRPr="003E6EE0">
        <w:t>NAH aim to use local industry where ever they can, which at this time is primarily for consumables. The aviation sector is heavily regulated and there are limited CASA approved aviation suppliers throughout the NT. NAH will also look at using Darwin based Hawker Pacific (NT) for local parts supplies in the future.</w:t>
      </w:r>
    </w:p>
    <w:p w:rsidR="003E6EE0" w:rsidRDefault="003E6EE0" w:rsidP="003E6EE0"/>
    <w:p w:rsidR="003E6EE0" w:rsidRPr="009E3BC4" w:rsidRDefault="003E6EE0" w:rsidP="009E3BC4">
      <w:pPr>
        <w:pStyle w:val="Heading1"/>
      </w:pPr>
      <w:r w:rsidRPr="009E3BC4">
        <w:lastRenderedPageBreak/>
        <w:t xml:space="preserve">R&amp;R Avionics </w:t>
      </w:r>
    </w:p>
    <w:p w:rsidR="003E6EE0" w:rsidRPr="003E6EE0" w:rsidRDefault="003E6EE0" w:rsidP="003E6EE0">
      <w:r>
        <w:t xml:space="preserve">ABN: 71 144 758 430. Darwin region. </w:t>
      </w:r>
    </w:p>
    <w:p w:rsidR="003E6EE0" w:rsidRPr="003E6EE0" w:rsidRDefault="003E6EE0" w:rsidP="00FE34DD">
      <w:pPr>
        <w:pStyle w:val="NoSpacing"/>
      </w:pPr>
      <w:r w:rsidRPr="003E6EE0">
        <w:t xml:space="preserve">Contact: Rachel Jones </w:t>
      </w:r>
    </w:p>
    <w:p w:rsidR="003E6EE0" w:rsidRPr="003E6EE0" w:rsidRDefault="003E6EE0" w:rsidP="00FE34DD">
      <w:pPr>
        <w:pStyle w:val="NoSpacing"/>
      </w:pPr>
      <w:r w:rsidRPr="003E6EE0">
        <w:t xml:space="preserve">Phone: +61 4 2967 7970 </w:t>
      </w:r>
    </w:p>
    <w:p w:rsidR="003E6EE0" w:rsidRPr="003E6EE0" w:rsidRDefault="003E6EE0" w:rsidP="00FE34DD">
      <w:pPr>
        <w:pStyle w:val="NoSpacing"/>
      </w:pPr>
      <w:r w:rsidRPr="003E6EE0">
        <w:t xml:space="preserve">Email: admin@rravionics.com.au </w:t>
      </w:r>
    </w:p>
    <w:p w:rsidR="003E6EE0" w:rsidRPr="003E6EE0" w:rsidRDefault="003E6EE0" w:rsidP="00FE34DD">
      <w:pPr>
        <w:pStyle w:val="NoSpacing"/>
      </w:pPr>
      <w:r w:rsidRPr="003E6EE0">
        <w:t xml:space="preserve">Web: www.rravionics.com.au </w:t>
      </w:r>
    </w:p>
    <w:p w:rsidR="003E6EE0" w:rsidRDefault="003E6EE0" w:rsidP="003E6EE0">
      <w:r w:rsidRPr="003E6EE0">
        <w:t>Location: 2 Slade Court, Darwin International Airport, Darwin 0820</w:t>
      </w:r>
    </w:p>
    <w:p w:rsidR="003E6EE0" w:rsidRPr="00FE34DD" w:rsidRDefault="003E6EE0" w:rsidP="00FE34DD">
      <w:pPr>
        <w:rPr>
          <w:b/>
          <w:bCs/>
        </w:rPr>
      </w:pPr>
      <w:r w:rsidRPr="00FE34DD">
        <w:rPr>
          <w:b/>
          <w:bCs/>
        </w:rPr>
        <w:t xml:space="preserve">With over 50 year’s combined experience in the industry, R&amp;R is one of the leading aircraft maintenance facilities in the Darwin region. </w:t>
      </w:r>
    </w:p>
    <w:p w:rsidR="003E6EE0" w:rsidRPr="00FE34DD" w:rsidRDefault="003E6EE0" w:rsidP="00FE34DD">
      <w:r w:rsidRPr="00FE34DD">
        <w:t>R&amp;R Avionics currently service and maintain approximately 70 third party (external) single engine aircraft for a variety of operators across the NT.</w:t>
      </w:r>
    </w:p>
    <w:p w:rsidR="003E6EE0" w:rsidRPr="003E6EE0" w:rsidRDefault="003E6EE0" w:rsidP="003E6EE0">
      <w:pPr>
        <w:pStyle w:val="Heading2"/>
      </w:pPr>
      <w:r w:rsidRPr="003E6EE0">
        <w:t xml:space="preserve">Maintenance Services and Capabilities: </w:t>
      </w:r>
    </w:p>
    <w:p w:rsidR="003E6EE0" w:rsidRPr="003E6EE0" w:rsidRDefault="003E6EE0" w:rsidP="003E6EE0">
      <w:r w:rsidRPr="003E6EE0">
        <w:t xml:space="preserve">R&amp;R Avionics has 12 full time aircraft engineers, 4 of which are licensed, 4 apprentices and 4 are AMEs (unlicensed) to maintain all aspects of third party aircraft, including avionics, for a number of operators across the NT on a day to day basis. They undertake both scheduled and unscheduled maintenance. All engine and propeller overhauls are sent to </w:t>
      </w:r>
      <w:proofErr w:type="gramStart"/>
      <w:r w:rsidRPr="003E6EE0">
        <w:t>companies</w:t>
      </w:r>
      <w:proofErr w:type="gramEnd"/>
      <w:r w:rsidRPr="003E6EE0">
        <w:t xml:space="preserve"> interstate along with any technical refurbishments that are required. </w:t>
      </w:r>
    </w:p>
    <w:p w:rsidR="003E6EE0" w:rsidRPr="003E6EE0" w:rsidRDefault="003E6EE0" w:rsidP="009E3BC4">
      <w:pPr>
        <w:pStyle w:val="Heading2"/>
      </w:pPr>
      <w:r w:rsidRPr="003E6EE0">
        <w:t xml:space="preserve">Facilities/Assets: </w:t>
      </w:r>
    </w:p>
    <w:p w:rsidR="003E6EE0" w:rsidRPr="003E6EE0" w:rsidRDefault="003E6EE0" w:rsidP="003E6EE0">
      <w:r w:rsidRPr="003E6EE0">
        <w:t xml:space="preserve">Aircraft Maintenance Hangar 2000 </w:t>
      </w:r>
      <w:proofErr w:type="spellStart"/>
      <w:r w:rsidRPr="003E6EE0">
        <w:t>sq</w:t>
      </w:r>
      <w:proofErr w:type="spellEnd"/>
      <w:r w:rsidRPr="003E6EE0">
        <w:t xml:space="preserve"> meters </w:t>
      </w:r>
    </w:p>
    <w:p w:rsidR="003E6EE0" w:rsidRPr="003E6EE0" w:rsidRDefault="003E6EE0" w:rsidP="009E3BC4">
      <w:pPr>
        <w:pStyle w:val="Heading2"/>
      </w:pPr>
      <w:r w:rsidRPr="003E6EE0">
        <w:t xml:space="preserve">Certifications/Accreditations: </w:t>
      </w:r>
    </w:p>
    <w:p w:rsidR="003E6EE0" w:rsidRPr="003E6EE0" w:rsidRDefault="003E6EE0" w:rsidP="003E6EE0">
      <w:r w:rsidRPr="003E6EE0">
        <w:t xml:space="preserve">Civil Aviation Safety Authority (CASA) Part 145, CAR 30 Certificate of Approval, CASR Part 66 Licensed Aircraft Maintenance Engineers (LAME) </w:t>
      </w:r>
    </w:p>
    <w:p w:rsidR="003E6EE0" w:rsidRPr="003E6EE0" w:rsidRDefault="003E6EE0" w:rsidP="009E3BC4">
      <w:pPr>
        <w:pStyle w:val="Heading2"/>
      </w:pPr>
      <w:r w:rsidRPr="003E6EE0">
        <w:t xml:space="preserve">Capacity/capability to expand including any identified barriers: </w:t>
      </w:r>
    </w:p>
    <w:p w:rsidR="003E6EE0" w:rsidRPr="003E6EE0" w:rsidRDefault="003E6EE0" w:rsidP="003E6EE0">
      <w:r w:rsidRPr="003E6EE0">
        <w:t xml:space="preserve">R&amp;R Avionics are always looking at options to expand their services although they are currently at full capacity at their maintenance hangar. There are currently two options available for expansion: commence working on the larger turbine aircraft (although the hangar is already at capacity); and re-license their engineering team. For now the only option currently available is to start securing ‘off-site’ maintenance contracts on third party aircraft. </w:t>
      </w:r>
    </w:p>
    <w:p w:rsidR="003E6EE0" w:rsidRDefault="003E6EE0" w:rsidP="003E6EE0">
      <w:r w:rsidRPr="003E6EE0">
        <w:t>R&amp;R Avionics are currently only licensed to work on ‘VH’ Australian registered aircraft.</w:t>
      </w:r>
    </w:p>
    <w:p w:rsidR="00FE34DD" w:rsidRDefault="00FE34DD">
      <w:r>
        <w:br w:type="page"/>
      </w:r>
    </w:p>
    <w:p w:rsidR="002B5290" w:rsidRPr="009E3BC4" w:rsidRDefault="002B5290" w:rsidP="009E3BC4">
      <w:pPr>
        <w:pStyle w:val="Heading1"/>
      </w:pPr>
      <w:r w:rsidRPr="009E3BC4">
        <w:lastRenderedPageBreak/>
        <w:t>Royal Flying Doctor Service</w:t>
      </w:r>
    </w:p>
    <w:p w:rsidR="002B5290" w:rsidRPr="002B5290" w:rsidRDefault="002B5290" w:rsidP="002B5290">
      <w:r>
        <w:t xml:space="preserve">ABN: 81 108 409 735.  Central region. </w:t>
      </w:r>
    </w:p>
    <w:p w:rsidR="002B5290" w:rsidRPr="002B5290" w:rsidRDefault="002B5290" w:rsidP="00FE34DD">
      <w:pPr>
        <w:pStyle w:val="NoSpacing"/>
      </w:pPr>
      <w:r w:rsidRPr="002B5290">
        <w:t xml:space="preserve">Contact: Steve Smith </w:t>
      </w:r>
    </w:p>
    <w:p w:rsidR="002B5290" w:rsidRPr="002B5290" w:rsidRDefault="002B5290" w:rsidP="00FE34DD">
      <w:pPr>
        <w:pStyle w:val="NoSpacing"/>
      </w:pPr>
      <w:r w:rsidRPr="002B5290">
        <w:t xml:space="preserve">Phone: +61 8 8958 8600 </w:t>
      </w:r>
    </w:p>
    <w:p w:rsidR="002B5290" w:rsidRPr="002B5290" w:rsidRDefault="002B5290" w:rsidP="00FE34DD">
      <w:pPr>
        <w:pStyle w:val="NoSpacing"/>
      </w:pPr>
      <w:r w:rsidRPr="002B5290">
        <w:t xml:space="preserve">Email: steve.smith@flyingdoctor.net </w:t>
      </w:r>
    </w:p>
    <w:p w:rsidR="002B5290" w:rsidRPr="002B5290" w:rsidRDefault="002B5290" w:rsidP="00FE34DD">
      <w:pPr>
        <w:pStyle w:val="NoSpacing"/>
      </w:pPr>
      <w:r w:rsidRPr="002B5290">
        <w:t xml:space="preserve">Web: www.flyingdoctor.org.au </w:t>
      </w:r>
    </w:p>
    <w:p w:rsidR="002B5290" w:rsidRPr="002B5290" w:rsidRDefault="002B5290" w:rsidP="002B5290">
      <w:r w:rsidRPr="002B5290">
        <w:t>Location: 28 Davis Drive, Alice Springs 0870</w:t>
      </w:r>
    </w:p>
    <w:p w:rsidR="002B5290" w:rsidRPr="00FE34DD" w:rsidRDefault="002B5290" w:rsidP="00FE34DD">
      <w:pPr>
        <w:rPr>
          <w:b/>
          <w:bCs/>
        </w:rPr>
      </w:pPr>
      <w:r w:rsidRPr="00FE34DD">
        <w:rPr>
          <w:b/>
          <w:bCs/>
        </w:rPr>
        <w:t xml:space="preserve">Royal Flying Doctor Service (RFDS) Central Operations is a key player in the delivery of 24/7 emergency aeromedical and essential primary health care services to people living, working and travelling in rural and remote South Australia and Northern Territory. </w:t>
      </w:r>
    </w:p>
    <w:p w:rsidR="003E6EE0" w:rsidRPr="00FE34DD" w:rsidRDefault="002B5290" w:rsidP="00FE34DD">
      <w:r w:rsidRPr="00FE34DD">
        <w:t>RFDS is an approved maintenance facility and conducts all maintenance on its own aircraft.</w:t>
      </w:r>
    </w:p>
    <w:p w:rsidR="002B5290" w:rsidRPr="002B5290" w:rsidRDefault="002B5290" w:rsidP="009E3BC4">
      <w:pPr>
        <w:pStyle w:val="Heading2"/>
      </w:pPr>
      <w:r w:rsidRPr="002B5290">
        <w:t xml:space="preserve">Maintenance Services and Capabilities: </w:t>
      </w:r>
    </w:p>
    <w:p w:rsidR="002B5290" w:rsidRPr="002B5290" w:rsidRDefault="002B5290" w:rsidP="002B5290">
      <w:r w:rsidRPr="002B5290">
        <w:t xml:space="preserve">RFDS has fully equipped and licensed engineering facilities at its Alice Springs and Darwin aeromedical bases, where all scheduled and unscheduled maintenance on the NT fleet is performed. It employs five full-time licensed engineers, with additional support from contracted maintenance organisations where required. Maintenance such as engine overhauls and specialist component repairs are out sourced to interstate contractors. </w:t>
      </w:r>
    </w:p>
    <w:p w:rsidR="002B5290" w:rsidRPr="002B5290" w:rsidRDefault="002B5290" w:rsidP="009E3BC4">
      <w:pPr>
        <w:pStyle w:val="Heading2"/>
      </w:pPr>
      <w:r w:rsidRPr="002B5290">
        <w:t xml:space="preserve">Facilities/Assets: </w:t>
      </w:r>
    </w:p>
    <w:p w:rsidR="002B5290" w:rsidRPr="00FE34DD" w:rsidRDefault="002B5290" w:rsidP="00FE34DD">
      <w:pPr>
        <w:pStyle w:val="NoSpacing"/>
      </w:pPr>
      <w:r w:rsidRPr="00FE34DD">
        <w:t xml:space="preserve">2 x Hangars </w:t>
      </w:r>
    </w:p>
    <w:p w:rsidR="002B5290" w:rsidRPr="002B5290" w:rsidRDefault="002B5290" w:rsidP="009E3BC4">
      <w:proofErr w:type="gramStart"/>
      <w:r w:rsidRPr="002B5290">
        <w:t>9</w:t>
      </w:r>
      <w:proofErr w:type="gramEnd"/>
      <w:r w:rsidRPr="002B5290">
        <w:t xml:space="preserve"> x Pilatus PC-12 </w:t>
      </w:r>
    </w:p>
    <w:p w:rsidR="002B5290" w:rsidRPr="002B5290" w:rsidRDefault="002B5290" w:rsidP="009E3BC4">
      <w:pPr>
        <w:pStyle w:val="Heading2"/>
      </w:pPr>
      <w:r w:rsidRPr="002B5290">
        <w:t xml:space="preserve">Certifications/Accreditations: </w:t>
      </w:r>
    </w:p>
    <w:p w:rsidR="002B5290" w:rsidRPr="002B5290" w:rsidRDefault="002B5290" w:rsidP="002B5290">
      <w:r w:rsidRPr="002B5290">
        <w:t xml:space="preserve">Current Air Operators Certificate (AOC), CASR Part 66 Licensed Aircraft Maintenance Engineers (LAME), CAR 30 Certificate of Approval </w:t>
      </w:r>
    </w:p>
    <w:p w:rsidR="002B5290" w:rsidRPr="002B5290" w:rsidRDefault="002B5290" w:rsidP="009E3BC4">
      <w:pPr>
        <w:pStyle w:val="Heading2"/>
      </w:pPr>
      <w:r w:rsidRPr="002B5290">
        <w:t xml:space="preserve">Capacity/capability to expand including any identified barriers: </w:t>
      </w:r>
    </w:p>
    <w:p w:rsidR="002B5290" w:rsidRPr="002B5290" w:rsidRDefault="002B5290" w:rsidP="002B5290">
      <w:r w:rsidRPr="002B5290">
        <w:t xml:space="preserve">RFDS provides and maintains aircraft for the provision of 24/7 emergency aeromedical services in Central Australia, as well as a Territory-wide clinic charter service for the delivery of primary health care services in outback communities by NT Health clinicians. </w:t>
      </w:r>
    </w:p>
    <w:p w:rsidR="002B5290" w:rsidRDefault="002B5290" w:rsidP="002B5290">
      <w:r w:rsidRPr="002B5290">
        <w:t xml:space="preserve">RFDS currently undertakes engineering work to meet its current demand. It has a parts store on-site to ensure </w:t>
      </w:r>
      <w:proofErr w:type="spellStart"/>
      <w:r w:rsidRPr="002B5290">
        <w:t>self sufficiency</w:t>
      </w:r>
      <w:proofErr w:type="spellEnd"/>
      <w:r w:rsidRPr="002B5290">
        <w:t xml:space="preserve"> for its 24/7 fleet of medically-equipped Pilatus PC12 aircraft. RFDS uses local suppliers primarily for consumables such as fuels, oils, etc. All calibration, NDT testing and tooling work may be sent interstate.</w:t>
      </w:r>
    </w:p>
    <w:p w:rsidR="00FE34DD" w:rsidRDefault="00FE34DD">
      <w:r>
        <w:br w:type="page"/>
      </w:r>
    </w:p>
    <w:tbl>
      <w:tblPr>
        <w:tblStyle w:val="NTGtable1"/>
        <w:tblW w:w="10343" w:type="dxa"/>
        <w:tblLayout w:type="fixed"/>
        <w:tblLook w:val="04A0" w:firstRow="1" w:lastRow="0" w:firstColumn="1" w:lastColumn="0" w:noHBand="0" w:noVBand="1"/>
        <w:tblDescription w:val="Glossary of compliance showing compliance / accreditation and description."/>
      </w:tblPr>
      <w:tblGrid>
        <w:gridCol w:w="3823"/>
        <w:gridCol w:w="6520"/>
      </w:tblGrid>
      <w:tr w:rsidR="002B5290" w:rsidRPr="002B5290" w:rsidTr="00FE34DD">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FE34DD" w:rsidP="002B5290">
            <w:r w:rsidRPr="002B5290">
              <w:lastRenderedPageBreak/>
              <w:t xml:space="preserve">Compliance / accreditation </w:t>
            </w:r>
          </w:p>
        </w:tc>
        <w:tc>
          <w:tcPr>
            <w:tcW w:w="6520" w:type="dxa"/>
          </w:tcPr>
          <w:p w:rsidR="002B5290" w:rsidRPr="002B5290" w:rsidRDefault="00FE34DD" w:rsidP="002B5290">
            <w:pPr>
              <w:cnfStyle w:val="100000000000" w:firstRow="1" w:lastRow="0" w:firstColumn="0" w:lastColumn="0" w:oddVBand="0" w:evenVBand="0" w:oddHBand="0" w:evenHBand="0" w:firstRowFirstColumn="0" w:firstRowLastColumn="0" w:lastRowFirstColumn="0" w:lastRowLastColumn="0"/>
            </w:pPr>
            <w:r w:rsidRPr="002B5290">
              <w:t xml:space="preserve">Description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AS/NZS 4801:2001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Occupational health and safety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ISO 9001:2015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Quality management systems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BS OHSAS 18001:2007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Occupational Health and Safety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ISO 14001:2004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Environmental management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CASA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Civil Aviation Safety Authority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AOC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Air Operator’s Certificate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IFR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Instrument Flight Rules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MRO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Maintenance Repair Organisation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IOGPS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International Oil &amp; Gas Producers standards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BARS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Basic Aviation Risk Standard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COA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Certificate of Approval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JASANZ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Joint Accreditation System of Australia and New Zealand </w:t>
            </w:r>
          </w:p>
        </w:tc>
      </w:tr>
      <w:tr w:rsidR="002B5290" w:rsidRPr="002B5290" w:rsidTr="00FE34DD">
        <w:trPr>
          <w:trHeight w:val="26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1B36F6">
            <w:r w:rsidRPr="002B5290">
              <w:t>CASA P</w:t>
            </w:r>
            <w:r w:rsidR="001B36F6">
              <w:t>art</w:t>
            </w:r>
            <w:r w:rsidRPr="002B5290">
              <w:t xml:space="preserve"> 145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CASA approved to provide maintenance services for Regular Public Transport aircraft and/or their aeronautical product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1B36F6">
            <w:r w:rsidRPr="002B5290">
              <w:t>CASA P</w:t>
            </w:r>
            <w:r w:rsidR="001B36F6">
              <w:t>art</w:t>
            </w:r>
            <w:r w:rsidRPr="002B5290">
              <w:t xml:space="preserve"> 147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Approved maintenance training organisation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CAR 217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Flight Crew - training and checking organisations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CAR 35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Airworthiness standards for aircraft propellers </w:t>
            </w:r>
          </w:p>
        </w:tc>
      </w:tr>
      <w:tr w:rsidR="002B5290" w:rsidRPr="002B5290" w:rsidTr="00FE34DD">
        <w:trPr>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CAR 30 </w:t>
            </w:r>
          </w:p>
        </w:tc>
        <w:tc>
          <w:tcPr>
            <w:tcW w:w="6520" w:type="dxa"/>
          </w:tcPr>
          <w:p w:rsidR="002B5290" w:rsidRPr="002B5290" w:rsidRDefault="002B5290" w:rsidP="002B5290">
            <w:pPr>
              <w:cnfStyle w:val="000000000000" w:firstRow="0" w:lastRow="0" w:firstColumn="0" w:lastColumn="0" w:oddVBand="0" w:evenVBand="0" w:oddHBand="0" w:evenHBand="0" w:firstRowFirstColumn="0" w:firstRowLastColumn="0" w:lastRowFirstColumn="0" w:lastRowLastColumn="0"/>
            </w:pPr>
            <w:r w:rsidRPr="002B5290">
              <w:t xml:space="preserve">Certificate of Approval - maintenance organisation </w:t>
            </w:r>
          </w:p>
        </w:tc>
      </w:tr>
      <w:tr w:rsidR="002B5290" w:rsidRPr="002B5290" w:rsidTr="00FE34DD">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3" w:type="dxa"/>
          </w:tcPr>
          <w:p w:rsidR="002B5290" w:rsidRPr="002B5290" w:rsidRDefault="002B5290" w:rsidP="002B5290">
            <w:r w:rsidRPr="002B5290">
              <w:t xml:space="preserve">RPT </w:t>
            </w:r>
          </w:p>
        </w:tc>
        <w:tc>
          <w:tcPr>
            <w:tcW w:w="6520" w:type="dxa"/>
          </w:tcPr>
          <w:p w:rsidR="002B5290" w:rsidRPr="002B5290" w:rsidRDefault="002B5290" w:rsidP="002B5290">
            <w:pPr>
              <w:cnfStyle w:val="000000010000" w:firstRow="0" w:lastRow="0" w:firstColumn="0" w:lastColumn="0" w:oddVBand="0" w:evenVBand="0" w:oddHBand="0" w:evenHBand="1" w:firstRowFirstColumn="0" w:firstRowLastColumn="0" w:lastRowFirstColumn="0" w:lastRowLastColumn="0"/>
            </w:pPr>
            <w:r w:rsidRPr="002B5290">
              <w:t xml:space="preserve">Regular Public Transport </w:t>
            </w:r>
          </w:p>
        </w:tc>
      </w:tr>
    </w:tbl>
    <w:p w:rsidR="002B5290" w:rsidRDefault="002B5290" w:rsidP="003E6EE0"/>
    <w:p w:rsidR="00FE34DD" w:rsidRDefault="00FE34DD">
      <w:r>
        <w:br w:type="page"/>
      </w:r>
    </w:p>
    <w:p w:rsidR="002B5290" w:rsidRPr="009E3BC4" w:rsidRDefault="002B5290" w:rsidP="009E3BC4">
      <w:pPr>
        <w:pStyle w:val="Heading1"/>
      </w:pPr>
      <w:r w:rsidRPr="009E3BC4">
        <w:lastRenderedPageBreak/>
        <w:t xml:space="preserve">Maintenance </w:t>
      </w:r>
      <w:r w:rsidR="00FE34DD">
        <w:t>c</w:t>
      </w:r>
      <w:r w:rsidRPr="009E3BC4">
        <w:t xml:space="preserve">apability </w:t>
      </w:r>
      <w:r w:rsidR="00FE34DD">
        <w:t>s</w:t>
      </w:r>
      <w:r w:rsidRPr="009E3BC4">
        <w:t xml:space="preserve">ummary </w:t>
      </w:r>
    </w:p>
    <w:tbl>
      <w:tblPr>
        <w:tblStyle w:val="NTGtable1"/>
        <w:tblW w:w="10745" w:type="dxa"/>
        <w:tblLook w:val="04A0" w:firstRow="1" w:lastRow="0" w:firstColumn="1" w:lastColumn="0" w:noHBand="0" w:noVBand="1"/>
        <w:tblDescription w:val="Maintenance capability summary in matrix format showing company and capabilities"/>
      </w:tblPr>
      <w:tblGrid>
        <w:gridCol w:w="1477"/>
        <w:gridCol w:w="578"/>
        <w:gridCol w:w="578"/>
        <w:gridCol w:w="579"/>
        <w:gridCol w:w="579"/>
        <w:gridCol w:w="579"/>
        <w:gridCol w:w="579"/>
        <w:gridCol w:w="579"/>
        <w:gridCol w:w="579"/>
        <w:gridCol w:w="579"/>
        <w:gridCol w:w="579"/>
        <w:gridCol w:w="580"/>
        <w:gridCol w:w="580"/>
        <w:gridCol w:w="580"/>
        <w:gridCol w:w="580"/>
        <w:gridCol w:w="580"/>
        <w:gridCol w:w="580"/>
      </w:tblGrid>
      <w:tr w:rsidR="00064ABE" w:rsidTr="00C14E70">
        <w:trPr>
          <w:cnfStyle w:val="100000000000" w:firstRow="1" w:lastRow="0" w:firstColumn="0" w:lastColumn="0" w:oddVBand="0" w:evenVBand="0" w:oddHBand="0" w:evenHBand="0" w:firstRowFirstColumn="0" w:firstRowLastColumn="0" w:lastRowFirstColumn="0" w:lastRowLastColumn="0"/>
          <w:cantSplit/>
          <w:trHeight w:val="3232"/>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064ABE">
            <w:r>
              <w:t>Company</w:t>
            </w:r>
          </w:p>
        </w:tc>
        <w:tc>
          <w:tcPr>
            <w:tcW w:w="578"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Fixed wing – single engine</w:t>
            </w:r>
          </w:p>
        </w:tc>
        <w:tc>
          <w:tcPr>
            <w:tcW w:w="578"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 xml:space="preserve">Fixed wing – twin engine </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Rotary Wing</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Scheduled Maintenance</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Unscheduled Maintenance</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Engine/Propeller Overhaul</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Avionics repairs (non IFR)</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Airframe inspections</w:t>
            </w:r>
          </w:p>
        </w:tc>
        <w:tc>
          <w:tcPr>
            <w:tcW w:w="579"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Unmanned systems</w:t>
            </w:r>
          </w:p>
        </w:tc>
        <w:tc>
          <w:tcPr>
            <w:tcW w:w="579" w:type="dxa"/>
            <w:textDirection w:val="btLr"/>
          </w:tcPr>
          <w:p w:rsidR="00064ABE" w:rsidRPr="009E3BC4" w:rsidRDefault="00064ABE" w:rsidP="009E3BC4">
            <w:pPr>
              <w:ind w:left="113" w:right="113"/>
              <w:cnfStyle w:val="100000000000" w:firstRow="1" w:lastRow="0" w:firstColumn="0" w:lastColumn="0" w:oddVBand="0" w:evenVBand="0" w:oddHBand="0" w:evenHBand="0" w:firstRowFirstColumn="0" w:firstRowLastColumn="0" w:lastRowFirstColumn="0" w:lastRowLastColumn="0"/>
              <w:rPr>
                <w:bCs/>
              </w:rPr>
            </w:pPr>
            <w:r w:rsidRPr="009E3BC4">
              <w:rPr>
                <w:bCs/>
              </w:rPr>
              <w:t>Turbojet Engines</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Turbofan engine</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Turboprop Engines</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 xml:space="preserve">Piston Engine </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Turboshaft Engines</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RPT Approved</w:t>
            </w:r>
          </w:p>
        </w:tc>
        <w:tc>
          <w:tcPr>
            <w:tcW w:w="580" w:type="dxa"/>
            <w:textDirection w:val="btLr"/>
          </w:tcPr>
          <w:p w:rsidR="00064ABE" w:rsidRDefault="00064ABE" w:rsidP="00064ABE">
            <w:pPr>
              <w:ind w:left="113" w:right="113"/>
              <w:cnfStyle w:val="100000000000" w:firstRow="1" w:lastRow="0" w:firstColumn="0" w:lastColumn="0" w:oddVBand="0" w:evenVBand="0" w:oddHBand="0" w:evenHBand="0" w:firstRowFirstColumn="0" w:firstRowLastColumn="0" w:lastRowFirstColumn="0" w:lastRowLastColumn="0"/>
            </w:pPr>
            <w:r>
              <w:t xml:space="preserve">Parts Store </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r>
              <w:t>Airbus</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r>
              <w:t>Aircraft Engineering</w:t>
            </w:r>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proofErr w:type="spellStart"/>
            <w:r>
              <w:t>Airnorth</w:t>
            </w:r>
            <w:proofErr w:type="spellEnd"/>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r>
              <w:t xml:space="preserve">Alice Aircraft Maintenance &amp; </w:t>
            </w:r>
            <w:proofErr w:type="spellStart"/>
            <w:r>
              <w:t>Serrvices</w:t>
            </w:r>
            <w:proofErr w:type="spellEnd"/>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r>
              <w:t>Alice Springs Helicopters</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r>
              <w:t>Asia Pacific Aircraft Storage</w:t>
            </w:r>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8"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064ABE"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064ABE" w:rsidP="002B5290">
            <w:proofErr w:type="spellStart"/>
            <w:r>
              <w:t>CareFlight</w:t>
            </w:r>
            <w:proofErr w:type="spellEnd"/>
            <w:r>
              <w:t xml:space="preserve"> Limited</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064ABE"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Cessna Territory</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proofErr w:type="spellStart"/>
            <w:r>
              <w:t>Chartair</w:t>
            </w:r>
            <w:proofErr w:type="spellEnd"/>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Cobham Aviation Services</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proofErr w:type="spellStart"/>
            <w:r>
              <w:t>Coomalie</w:t>
            </w:r>
            <w:proofErr w:type="spellEnd"/>
            <w:r>
              <w:t xml:space="preserve"> Air Maintenance</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Hardy Aviation</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Hawker Pacific</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proofErr w:type="spellStart"/>
            <w:r>
              <w:t>Heli</w:t>
            </w:r>
            <w:proofErr w:type="spellEnd"/>
            <w:r>
              <w:t xml:space="preserve"> Muster NT</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proofErr w:type="spellStart"/>
            <w:r>
              <w:t>Jayrow</w:t>
            </w:r>
            <w:proofErr w:type="spellEnd"/>
            <w:r>
              <w:t xml:space="preserve"> Helicopters</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lastRenderedPageBreak/>
              <w:t>Katherine Aviation Pty Ltd</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North Australian Helicopters</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r w:rsidR="00064ABE" w:rsidTr="00C14E70">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R&amp;R Avionics</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8"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79"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c>
          <w:tcPr>
            <w:tcW w:w="580" w:type="dxa"/>
          </w:tcPr>
          <w:p w:rsidR="00064ABE" w:rsidRDefault="00C14E70" w:rsidP="002B5290">
            <w:pPr>
              <w:cnfStyle w:val="000000010000" w:firstRow="0" w:lastRow="0" w:firstColumn="0" w:lastColumn="0" w:oddVBand="0" w:evenVBand="0" w:oddHBand="0" w:evenHBand="1" w:firstRowFirstColumn="0" w:firstRowLastColumn="0" w:lastRowFirstColumn="0" w:lastRowLastColumn="0"/>
            </w:pPr>
            <w:r>
              <w:t>X</w:t>
            </w:r>
          </w:p>
        </w:tc>
      </w:tr>
      <w:tr w:rsidR="00064ABE" w:rsidTr="00C14E70">
        <w:trPr>
          <w:trHeight w:val="334"/>
        </w:trPr>
        <w:tc>
          <w:tcPr>
            <w:cnfStyle w:val="001000000000" w:firstRow="0" w:lastRow="0" w:firstColumn="1" w:lastColumn="0" w:oddVBand="0" w:evenVBand="0" w:oddHBand="0" w:evenHBand="0" w:firstRowFirstColumn="0" w:firstRowLastColumn="0" w:lastRowFirstColumn="0" w:lastRowLastColumn="0"/>
            <w:tcW w:w="1477" w:type="dxa"/>
          </w:tcPr>
          <w:p w:rsidR="00064ABE" w:rsidRDefault="00C14E70" w:rsidP="002B5290">
            <w:r>
              <w:t>Royal Flying Doctors Service</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8"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79"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w:t>
            </w:r>
          </w:p>
        </w:tc>
        <w:tc>
          <w:tcPr>
            <w:tcW w:w="580" w:type="dxa"/>
          </w:tcPr>
          <w:p w:rsidR="00064ABE" w:rsidRDefault="00C14E70" w:rsidP="002B5290">
            <w:pPr>
              <w:cnfStyle w:val="000000000000" w:firstRow="0" w:lastRow="0" w:firstColumn="0" w:lastColumn="0" w:oddVBand="0" w:evenVBand="0" w:oddHBand="0" w:evenHBand="0" w:firstRowFirstColumn="0" w:firstRowLastColumn="0" w:lastRowFirstColumn="0" w:lastRowLastColumn="0"/>
            </w:pPr>
            <w:r>
              <w:t>X</w:t>
            </w:r>
          </w:p>
        </w:tc>
      </w:tr>
    </w:tbl>
    <w:p w:rsidR="002B5290" w:rsidRPr="002B5290" w:rsidRDefault="002B5290" w:rsidP="002B5290"/>
    <w:p w:rsidR="00FE34DD" w:rsidRDefault="00FE34DD">
      <w:r>
        <w:br w:type="page"/>
      </w:r>
    </w:p>
    <w:p w:rsidR="00C14E70" w:rsidRPr="009E3BC4" w:rsidRDefault="00C14E70" w:rsidP="009E3BC4">
      <w:pPr>
        <w:pStyle w:val="Heading1"/>
      </w:pPr>
      <w:r w:rsidRPr="009E3BC4">
        <w:lastRenderedPageBreak/>
        <w:t xml:space="preserve">Certification </w:t>
      </w:r>
      <w:r w:rsidR="00FE34DD">
        <w:t>s</w:t>
      </w:r>
      <w:r w:rsidRPr="009E3BC4">
        <w:t xml:space="preserve">ummary </w:t>
      </w:r>
    </w:p>
    <w:tbl>
      <w:tblPr>
        <w:tblStyle w:val="NTGtable1"/>
        <w:tblW w:w="0" w:type="auto"/>
        <w:tblLayout w:type="fixed"/>
        <w:tblLook w:val="04A0" w:firstRow="1" w:lastRow="0" w:firstColumn="1" w:lastColumn="0" w:noHBand="0" w:noVBand="1"/>
        <w:tblDescription w:val="Certification summary showing company, maintenance certifications and aircraft to be maintained."/>
      </w:tblPr>
      <w:tblGrid>
        <w:gridCol w:w="3436"/>
        <w:gridCol w:w="3436"/>
        <w:gridCol w:w="3436"/>
      </w:tblGrid>
      <w:tr w:rsidR="00C14E70" w:rsidTr="00F448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6" w:type="dxa"/>
          </w:tcPr>
          <w:p w:rsidR="00C14E70" w:rsidRDefault="00C14E70" w:rsidP="00C14E70">
            <w:r>
              <w:t>Company</w:t>
            </w:r>
          </w:p>
        </w:tc>
        <w:tc>
          <w:tcPr>
            <w:tcW w:w="3436" w:type="dxa"/>
          </w:tcPr>
          <w:p w:rsidR="00C14E70" w:rsidRDefault="00FE34DD" w:rsidP="00C14E70">
            <w:pPr>
              <w:cnfStyle w:val="100000000000" w:firstRow="1" w:lastRow="0" w:firstColumn="0" w:lastColumn="0" w:oddVBand="0" w:evenVBand="0" w:oddHBand="0" w:evenHBand="0" w:firstRowFirstColumn="0" w:firstRowLastColumn="0" w:lastRowFirstColumn="0" w:lastRowLastColumn="0"/>
            </w:pPr>
            <w:r>
              <w:t>Maintenance c</w:t>
            </w:r>
            <w:r w:rsidR="00C14E70">
              <w:t>ertifications</w:t>
            </w:r>
          </w:p>
        </w:tc>
        <w:tc>
          <w:tcPr>
            <w:tcW w:w="3436" w:type="dxa"/>
          </w:tcPr>
          <w:p w:rsidR="00C14E70" w:rsidRDefault="00C14E70" w:rsidP="00C14E70">
            <w:pPr>
              <w:cnfStyle w:val="100000000000" w:firstRow="1" w:lastRow="0" w:firstColumn="0" w:lastColumn="0" w:oddVBand="0" w:evenVBand="0" w:oddHBand="0" w:evenHBand="0" w:firstRowFirstColumn="0" w:firstRowLastColumn="0" w:lastRowFirstColumn="0" w:lastRowLastColumn="0"/>
            </w:pPr>
            <w:r>
              <w:t>Aircraft to be maintained</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Airbus</w:t>
            </w:r>
          </w:p>
        </w:tc>
        <w:tc>
          <w:tcPr>
            <w:tcW w:w="3436" w:type="dxa"/>
            <w:vAlign w:val="top"/>
          </w:tcPr>
          <w:p w:rsidR="00C14E70" w:rsidRDefault="00FE34DD" w:rsidP="00D640F7">
            <w:pPr>
              <w:cnfStyle w:val="000000000000" w:firstRow="0" w:lastRow="0" w:firstColumn="0" w:lastColumn="0" w:oddVBand="0" w:evenVBand="0" w:oddHBand="0" w:evenHBand="0" w:firstRowFirstColumn="0" w:firstRowLastColumn="0" w:lastRowFirstColumn="0" w:lastRowLastColumn="0"/>
            </w:pPr>
            <w:r w:rsidRPr="00213A33">
              <w:t>CASR Part 66 Licensed Aircraft Maintenance Engineer (LAME), CASA Part 148, 145 &amp; 146, ISO 9001, ASNZS 4801:2001, AMO - C130J Through Life Support, OHSAS 18001:2007, ISO 14001:2015, AMO - ARH Tiger Australia and MRH90 Taipan Australia</w:t>
            </w:r>
          </w:p>
        </w:tc>
        <w:tc>
          <w:tcPr>
            <w:tcW w:w="3436" w:type="dxa"/>
            <w:vAlign w:val="top"/>
          </w:tcPr>
          <w:p w:rsidR="00C14E70" w:rsidRDefault="00FE34DD" w:rsidP="00D640F7">
            <w:pPr>
              <w:cnfStyle w:val="000000000000" w:firstRow="0" w:lastRow="0" w:firstColumn="0" w:lastColumn="0" w:oddVBand="0" w:evenVBand="0" w:oddHBand="0" w:evenHBand="0" w:firstRowFirstColumn="0" w:firstRowLastColumn="0" w:lastRowFirstColumn="0" w:lastRowLastColumn="0"/>
            </w:pPr>
            <w:r w:rsidRPr="00213A33">
              <w:t>47 MRH90 Taipan multi-role helicopters for the Australian Army and Navy and 22 ARH Tiger armed reconnaissance helicopters for the Army</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Aircraft Engineering</w:t>
            </w:r>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CASR Part 66 Licensed Aircraft Maintenance Engineer (LAME), CAR 30 Certificate of Approval (COA) Maintenance</w:t>
            </w:r>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All unpressurized fixed wing Aircraft under 5700kg</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t>Airnorth</w:t>
            </w:r>
            <w:proofErr w:type="spellEnd"/>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GSE Mechanic, CASA Part 145. Operates a fully appointed workshop</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5 x Embraer E170, 76 seat twin jet aircraft, 5 x Embraer EMB120 30 seat twin turboprop aircraft, 3 x Fairchild M23 19 seat twin turboprop aircraft</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 xml:space="preserve">Alice Aircraft Maintenance &amp; </w:t>
            </w:r>
            <w:proofErr w:type="spellStart"/>
            <w:r>
              <w:t>Serrvices</w:t>
            </w:r>
            <w:proofErr w:type="spellEnd"/>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CASR Part 66 Licensed Aircraft Maintenance Engineer (LAME), Approved instrument repair workshop, ISO 9001, CAR 30 Certificate of Approval (COA) Maintenance - Currently applying for RPT Approval (CASA PART 145). Operates a fully appointed workshop</w:t>
            </w:r>
          </w:p>
        </w:tc>
        <w:tc>
          <w:tcPr>
            <w:tcW w:w="3436" w:type="dxa"/>
            <w:vAlign w:val="top"/>
          </w:tcPr>
          <w:p w:rsidR="00C14E70" w:rsidRDefault="00C14E70" w:rsidP="00D640F7">
            <w:pPr>
              <w:cnfStyle w:val="000000010000" w:firstRow="0" w:lastRow="0" w:firstColumn="0" w:lastColumn="0" w:oddVBand="0" w:evenVBand="0" w:oddHBand="0" w:evenHBand="1" w:firstRowFirstColumn="0" w:firstRowLastColumn="0" w:lastRowFirstColumn="0" w:lastRowLastColumn="0"/>
            </w:pP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Alice Springs Helicopters</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CAR 30 Certificate of Approval. Operates a fully appointed workshop</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2 x Bell 206 Jet Ranger, 2 x Robinson R44, 2 x Robinson R22, 1 x AS350 Single Engine Squirrel, 1 x Bell 47B</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Asia Pacific Aircraft Storage</w:t>
            </w:r>
          </w:p>
        </w:tc>
        <w:tc>
          <w:tcPr>
            <w:tcW w:w="3436" w:type="dxa"/>
            <w:vAlign w:val="top"/>
          </w:tcPr>
          <w:p w:rsidR="00C14E70" w:rsidRDefault="00D640F7" w:rsidP="008F763D">
            <w:pPr>
              <w:cnfStyle w:val="000000010000" w:firstRow="0" w:lastRow="0" w:firstColumn="0" w:lastColumn="0" w:oddVBand="0" w:evenVBand="0" w:oddHBand="0" w:evenHBand="1" w:firstRowFirstColumn="0" w:firstRowLastColumn="0" w:lastRowFirstColumn="0" w:lastRowLastColumn="0"/>
            </w:pPr>
            <w:r w:rsidRPr="00213A33">
              <w:t>Part 145 approved line maintenance up to and including “A Check” under CASA, CAAS, EASA, FAA, BCAA and other NAAs</w:t>
            </w:r>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A319/320/321, A330, A340, B717, B737 (Classic, NG, Max), B747, B767, B777, Fokker 50/70/100, ATR 42/72</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t>CareFlight</w:t>
            </w:r>
            <w:proofErr w:type="spellEnd"/>
            <w:r>
              <w:t xml:space="preserve"> Limited</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CASA Part 145. Operates a fully appointed workshop</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t>1</w:t>
            </w:r>
            <w:r w:rsidRPr="00213A33">
              <w:t xml:space="preserve"> x AW139 Helicopter, 5 x Beechcraft </w:t>
            </w:r>
            <w:proofErr w:type="spellStart"/>
            <w:r w:rsidRPr="00213A33">
              <w:t>Kingair</w:t>
            </w:r>
            <w:proofErr w:type="spellEnd"/>
            <w:r w:rsidRPr="00213A33">
              <w:t xml:space="preserve"> 200, 3 x Hawker 400</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Cessna Territory</w:t>
            </w:r>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CASA Part 35. Operates a fully appointed workshop</w:t>
            </w:r>
          </w:p>
        </w:tc>
        <w:tc>
          <w:tcPr>
            <w:tcW w:w="3436" w:type="dxa"/>
            <w:vAlign w:val="top"/>
          </w:tcPr>
          <w:p w:rsidR="00C14E70" w:rsidRDefault="00D640F7" w:rsidP="00D640F7">
            <w:pPr>
              <w:cnfStyle w:val="000000010000" w:firstRow="0" w:lastRow="0" w:firstColumn="0" w:lastColumn="0" w:oddVBand="0" w:evenVBand="0" w:oddHBand="0" w:evenHBand="1" w:firstRowFirstColumn="0" w:firstRowLastColumn="0" w:lastRowFirstColumn="0" w:lastRowLastColumn="0"/>
            </w:pPr>
            <w:r w:rsidRPr="00213A33">
              <w:t>Air Frontier fleet</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lastRenderedPageBreak/>
              <w:t>Chartair</w:t>
            </w:r>
            <w:proofErr w:type="spellEnd"/>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CASA Part 145. Operates a fully appointed workshop</w:t>
            </w:r>
          </w:p>
        </w:tc>
        <w:tc>
          <w:tcPr>
            <w:tcW w:w="3436" w:type="dxa"/>
            <w:vAlign w:val="top"/>
          </w:tcPr>
          <w:p w:rsidR="00C14E70" w:rsidRDefault="00D640F7" w:rsidP="00D640F7">
            <w:pPr>
              <w:cnfStyle w:val="000000000000" w:firstRow="0" w:lastRow="0" w:firstColumn="0" w:lastColumn="0" w:oddVBand="0" w:evenVBand="0" w:oddHBand="0" w:evenHBand="0" w:firstRowFirstColumn="0" w:firstRowLastColumn="0" w:lastRowFirstColumn="0" w:lastRowLastColumn="0"/>
            </w:pPr>
            <w:r w:rsidRPr="00213A33">
              <w:t>3 x Cessna 441, 4 x Cessna 208B Grand Caravan, 10 x Cessna 402, 5 x Cessna 310, 12 x Cessna 210, 4 x Beechcraft Baron B58 &amp; B55, 1 x Cessna 206</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Cobham Aviation Services</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CASA PART 145 Certification, PART 147 Certification. Operates a fully appointed workshop</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4 x Bombardier Dash 8 200 series and 300 series</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t>Coomalie</w:t>
            </w:r>
            <w:proofErr w:type="spellEnd"/>
            <w:r>
              <w:t xml:space="preserve"> Air Maintenance</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CASR Part 66 Licensed Aircraft Maintenance Engineer (LAME), CASA PART 145 Certification. Operates a fully appointed workshop</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1 x Cessna 206, 1 x Cessna 182, 1 x Robinson R44</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Hardy Aviation</w:t>
            </w:r>
          </w:p>
        </w:tc>
        <w:tc>
          <w:tcPr>
            <w:tcW w:w="3436" w:type="dxa"/>
            <w:vAlign w:val="top"/>
          </w:tcPr>
          <w:p w:rsidR="00C14E70" w:rsidRDefault="00F4487B" w:rsidP="00F4487B">
            <w:pPr>
              <w:cnfStyle w:val="000000010000" w:firstRow="0" w:lastRow="0" w:firstColumn="0" w:lastColumn="0" w:oddVBand="0" w:evenVBand="0" w:oddHBand="0" w:evenHBand="1" w:firstRowFirstColumn="0" w:firstRowLastColumn="0" w:lastRowFirstColumn="0" w:lastRowLastColumn="0"/>
            </w:pPr>
            <w:r w:rsidRPr="00213A33">
              <w:t>CASR Part 66 Licensed Aircraft Maintenance Engineer (LAME), CASA PART 145 Approval, CAR 30 Approval, CASR Part 42 - Continuing airworthiness requirements for aircraft and aeronautical products. Operates a fully appointed workshop</w:t>
            </w:r>
          </w:p>
        </w:tc>
        <w:tc>
          <w:tcPr>
            <w:tcW w:w="3436" w:type="dxa"/>
            <w:vAlign w:val="top"/>
          </w:tcPr>
          <w:p w:rsidR="00C14E70" w:rsidRDefault="00F4487B" w:rsidP="00F4487B">
            <w:pPr>
              <w:cnfStyle w:val="000000010000" w:firstRow="0" w:lastRow="0" w:firstColumn="0" w:lastColumn="0" w:oddVBand="0" w:evenVBand="0" w:oddHBand="0" w:evenHBand="1" w:firstRowFirstColumn="0" w:firstRowLastColumn="0" w:lastRowFirstColumn="0" w:lastRowLastColumn="0"/>
            </w:pPr>
            <w:r w:rsidRPr="00213A33">
              <w:t xml:space="preserve">3 x Cessna 206, 7 x Cessna 404 Titan, 5 x Cessna 441 Conquest, 3 x </w:t>
            </w:r>
            <w:proofErr w:type="spellStart"/>
            <w:r w:rsidRPr="00213A33">
              <w:t>Metroliner</w:t>
            </w:r>
            <w:proofErr w:type="spellEnd"/>
            <w:r w:rsidRPr="00213A33">
              <w:t>, 4 x Cessna 402, 3 x Beechcraft Baron 58, 3 x Cessna 210 Centurion, 3 x C208 Caravan</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Hawker Pacific</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EASA and FAA Part 145, CASA CAR 30/Part 145 and Part 21M (Australia), CASA Part 21 (Production Certificate), CASA Part 145/146 (New Zealand), AS9100 Rev D (Pending Audit), ISO9001</w:t>
            </w:r>
          </w:p>
        </w:tc>
        <w:tc>
          <w:tcPr>
            <w:tcW w:w="3436" w:type="dxa"/>
            <w:vAlign w:val="top"/>
          </w:tcPr>
          <w:p w:rsidR="00C14E70" w:rsidRDefault="00C14E70" w:rsidP="00D640F7">
            <w:pPr>
              <w:cnfStyle w:val="000000000000" w:firstRow="0" w:lastRow="0" w:firstColumn="0" w:lastColumn="0" w:oddVBand="0" w:evenVBand="0" w:oddHBand="0" w:evenHBand="0" w:firstRowFirstColumn="0" w:firstRowLastColumn="0" w:lastRowFirstColumn="0" w:lastRowLastColumn="0"/>
            </w:pP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t>Heli</w:t>
            </w:r>
            <w:proofErr w:type="spellEnd"/>
            <w:r>
              <w:t xml:space="preserve"> Muster NT</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CASR Part 66 Licensed Aircraft Maintenance Engineer (LAME), Certificate of Approval (COA) as a maintenance facility. Operates a fully appointed workshop</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16 x Robinson R22, 4 x Robinson R44, 2 x Cessna C206</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proofErr w:type="spellStart"/>
            <w:r>
              <w:t>Jayrow</w:t>
            </w:r>
            <w:proofErr w:type="spellEnd"/>
            <w:r>
              <w:t xml:space="preserve"> Helicopters</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CASR Part 66 Licensed Aircraft Maintenance Engineer (LAME), CAR 30 Certificate of Approval (COA) Maintenance, CASA PART 145 Certification. Operates a fully appointed workshop</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 xml:space="preserve">7 x Bell B206 Jet Ranger, 1 x Bell 206L Long Ranger (single engine), 2 x AS350 Single Engine Squirrel, 3 x </w:t>
            </w:r>
            <w:proofErr w:type="spellStart"/>
            <w:r w:rsidRPr="00213A33">
              <w:t>Eurocopter</w:t>
            </w:r>
            <w:proofErr w:type="spellEnd"/>
            <w:r w:rsidRPr="00213A33">
              <w:t xml:space="preserve"> EC120 (single engine)</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Katherine Aviation Pty Ltd</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CAR 30 Certificate of Approval (COA) Maintenance, ISO 9001:2015. Operates a fully appointed workshop</w:t>
            </w:r>
          </w:p>
        </w:tc>
        <w:tc>
          <w:tcPr>
            <w:tcW w:w="3436" w:type="dxa"/>
            <w:vAlign w:val="top"/>
          </w:tcPr>
          <w:p w:rsidR="00C14E70" w:rsidRDefault="00F4487B" w:rsidP="00D640F7">
            <w:pPr>
              <w:cnfStyle w:val="000000010000" w:firstRow="0" w:lastRow="0" w:firstColumn="0" w:lastColumn="0" w:oddVBand="0" w:evenVBand="0" w:oddHBand="0" w:evenHBand="1" w:firstRowFirstColumn="0" w:firstRowLastColumn="0" w:lastRowFirstColumn="0" w:lastRowLastColumn="0"/>
            </w:pPr>
            <w:r w:rsidRPr="00213A33">
              <w:t>7 x Beechcraft Baron 58, 1 x Cessna 402B, 10 x Cessna 210, 2 x Cessna 172</w:t>
            </w: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lastRenderedPageBreak/>
              <w:t>North Australian Helicopters</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CASR Part 66 Licensed Aircraft Maintenance Engineer (LAME), CAR 30 Certificate of Approval (COA) Maintenance, Operates a fully appointed workshop</w:t>
            </w:r>
          </w:p>
        </w:tc>
        <w:tc>
          <w:tcPr>
            <w:tcW w:w="3436" w:type="dxa"/>
            <w:vAlign w:val="top"/>
          </w:tcPr>
          <w:p w:rsidR="00C14E70" w:rsidRDefault="00F4487B" w:rsidP="00F4487B">
            <w:pPr>
              <w:cnfStyle w:val="000000000000" w:firstRow="0" w:lastRow="0" w:firstColumn="0" w:lastColumn="0" w:oddVBand="0" w:evenVBand="0" w:oddHBand="0" w:evenHBand="0" w:firstRowFirstColumn="0" w:firstRowLastColumn="0" w:lastRowFirstColumn="0" w:lastRowLastColumn="0"/>
            </w:pPr>
            <w:r w:rsidRPr="00213A33">
              <w:t>22 Robinson R22s, 13 Robinson R44s, 1 Robinson R66, 4 Bell 206 Jet Rangers and 2 Bell 206 Long Rangers</w:t>
            </w:r>
          </w:p>
        </w:tc>
      </w:tr>
      <w:tr w:rsidR="00C14E70" w:rsidTr="00F44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R&amp;R Avionics</w:t>
            </w:r>
          </w:p>
        </w:tc>
        <w:tc>
          <w:tcPr>
            <w:tcW w:w="3436" w:type="dxa"/>
            <w:vAlign w:val="top"/>
          </w:tcPr>
          <w:p w:rsidR="00C14E70" w:rsidRDefault="00F4487B" w:rsidP="008F763D">
            <w:pPr>
              <w:cnfStyle w:val="000000010000" w:firstRow="0" w:lastRow="0" w:firstColumn="0" w:lastColumn="0" w:oddVBand="0" w:evenVBand="0" w:oddHBand="0" w:evenHBand="1" w:firstRowFirstColumn="0" w:firstRowLastColumn="0" w:lastRowFirstColumn="0" w:lastRowLastColumn="0"/>
            </w:pPr>
            <w:r w:rsidRPr="00213A33">
              <w:t>CASR Part 66 Licensed Aircraft Maintenance Engineer (LAME), CASA Part 145, CAR 30 Certificate of Approval</w:t>
            </w:r>
          </w:p>
        </w:tc>
        <w:tc>
          <w:tcPr>
            <w:tcW w:w="3436" w:type="dxa"/>
            <w:vAlign w:val="top"/>
          </w:tcPr>
          <w:p w:rsidR="00C14E70" w:rsidRDefault="00C14E70" w:rsidP="00D640F7">
            <w:pPr>
              <w:cnfStyle w:val="000000010000" w:firstRow="0" w:lastRow="0" w:firstColumn="0" w:lastColumn="0" w:oddVBand="0" w:evenVBand="0" w:oddHBand="0" w:evenHBand="1" w:firstRowFirstColumn="0" w:firstRowLastColumn="0" w:lastRowFirstColumn="0" w:lastRowLastColumn="0"/>
            </w:pPr>
          </w:p>
        </w:tc>
      </w:tr>
      <w:tr w:rsidR="00C14E70" w:rsidTr="00F4487B">
        <w:tc>
          <w:tcPr>
            <w:cnfStyle w:val="001000000000" w:firstRow="0" w:lastRow="0" w:firstColumn="1" w:lastColumn="0" w:oddVBand="0" w:evenVBand="0" w:oddHBand="0" w:evenHBand="0" w:firstRowFirstColumn="0" w:firstRowLastColumn="0" w:lastRowFirstColumn="0" w:lastRowLastColumn="0"/>
            <w:tcW w:w="3436" w:type="dxa"/>
            <w:vAlign w:val="top"/>
          </w:tcPr>
          <w:p w:rsidR="00C14E70" w:rsidRDefault="00C14E70" w:rsidP="00D640F7">
            <w:r>
              <w:t>Royal Flying Doctors Service</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 xml:space="preserve">CASR Part </w:t>
            </w:r>
            <w:proofErr w:type="gramStart"/>
            <w:r w:rsidRPr="00213A33">
              <w:t>66 Licensed</w:t>
            </w:r>
            <w:proofErr w:type="gramEnd"/>
            <w:r w:rsidRPr="00213A33">
              <w:t xml:space="preserve"> Aircraft Maintenance Engineer (LAME), CAR 30 Certificate of Approval. Operates a fully appointed workshop</w:t>
            </w:r>
          </w:p>
        </w:tc>
        <w:tc>
          <w:tcPr>
            <w:tcW w:w="3436" w:type="dxa"/>
            <w:vAlign w:val="top"/>
          </w:tcPr>
          <w:p w:rsidR="00C14E70" w:rsidRDefault="00F4487B" w:rsidP="00D640F7">
            <w:pPr>
              <w:cnfStyle w:val="000000000000" w:firstRow="0" w:lastRow="0" w:firstColumn="0" w:lastColumn="0" w:oddVBand="0" w:evenVBand="0" w:oddHBand="0" w:evenHBand="0" w:firstRowFirstColumn="0" w:firstRowLastColumn="0" w:lastRowFirstColumn="0" w:lastRowLastColumn="0"/>
            </w:pPr>
            <w:r w:rsidRPr="00213A33">
              <w:t>9 x Pilatus PC-12</w:t>
            </w:r>
          </w:p>
        </w:tc>
      </w:tr>
    </w:tbl>
    <w:p w:rsidR="00C14E70" w:rsidRPr="00C14E70" w:rsidRDefault="00C14E70" w:rsidP="00C14E70"/>
    <w:p w:rsidR="008F763D" w:rsidRDefault="008F763D">
      <w:r>
        <w:br w:type="page"/>
      </w:r>
    </w:p>
    <w:p w:rsidR="00213A33" w:rsidRPr="009E3BC4" w:rsidRDefault="00213A33" w:rsidP="009E3BC4">
      <w:pPr>
        <w:pStyle w:val="Heading1"/>
      </w:pPr>
      <w:r w:rsidRPr="009E3BC4">
        <w:lastRenderedPageBreak/>
        <w:t xml:space="preserve">Further information </w:t>
      </w:r>
      <w:proofErr w:type="gramStart"/>
      <w:r w:rsidRPr="009E3BC4">
        <w:t>required?</w:t>
      </w:r>
      <w:proofErr w:type="gramEnd"/>
      <w:r w:rsidRPr="009E3BC4">
        <w:t xml:space="preserve"> </w:t>
      </w:r>
    </w:p>
    <w:p w:rsidR="00213A33" w:rsidRDefault="00213A33" w:rsidP="009E3BC4">
      <w:pPr>
        <w:pStyle w:val="Heading2"/>
      </w:pPr>
      <w:r>
        <w:t>Industry Capability Network NT</w:t>
      </w:r>
    </w:p>
    <w:p w:rsidR="00213A33" w:rsidRPr="00213A33" w:rsidRDefault="00213A33" w:rsidP="008F763D">
      <w:r w:rsidRPr="00213A33">
        <w:t xml:space="preserve">Contact ICN NT for assistance identifying capable Northern Territory businesses that meet your specific project requirements. </w:t>
      </w:r>
    </w:p>
    <w:p w:rsidR="00213A33" w:rsidRPr="009E3BC4" w:rsidRDefault="00213A33" w:rsidP="008F763D">
      <w:pPr>
        <w:rPr>
          <w:b/>
        </w:rPr>
      </w:pPr>
      <w:r w:rsidRPr="009E3BC4">
        <w:rPr>
          <w:b/>
        </w:rPr>
        <w:t xml:space="preserve">101/12 Salonika Street, Parap NT 0820 (08) 8922 9422 | icnnt.org.au | </w:t>
      </w:r>
      <w:hyperlink r:id="rId13" w:history="1">
        <w:r w:rsidRPr="009E3BC4">
          <w:rPr>
            <w:rStyle w:val="Hyperlink"/>
            <w:rFonts w:ascii="Lato Semibold" w:hAnsi="Lato Semibold" w:cs="Lato Semibold"/>
            <w:b/>
            <w:bCs/>
          </w:rPr>
          <w:t>admin@icnnt.org.au</w:t>
        </w:r>
      </w:hyperlink>
    </w:p>
    <w:p w:rsidR="00213A33" w:rsidRDefault="00213A33" w:rsidP="009E3BC4">
      <w:pPr>
        <w:pStyle w:val="Heading2"/>
      </w:pPr>
      <w:r>
        <w:t xml:space="preserve">Northern Territory Government </w:t>
      </w:r>
    </w:p>
    <w:p w:rsidR="00213A33" w:rsidRPr="00213A33" w:rsidRDefault="00213A33" w:rsidP="009E3BC4">
      <w:r w:rsidRPr="00213A33">
        <w:t xml:space="preserve">The Department of Trade, Business and Innovation stimulates and supports the development of a competitive, responsible and productive business, industry and employment environment, and drives opportunities to grow private investment and create jobs. </w:t>
      </w:r>
    </w:p>
    <w:p w:rsidR="00213A33" w:rsidRDefault="00213A33" w:rsidP="009E3BC4">
      <w:r w:rsidRPr="00213A33">
        <w:t xml:space="preserve">For further </w:t>
      </w:r>
      <w:proofErr w:type="gramStart"/>
      <w:r w:rsidRPr="00213A33">
        <w:t>information</w:t>
      </w:r>
      <w:proofErr w:type="gramEnd"/>
      <w:r w:rsidRPr="00213A33">
        <w:t xml:space="preserve"> please contact the Department of Trade Business and Innovation or the Department of Primary Industry and Resources.</w:t>
      </w:r>
    </w:p>
    <w:p w:rsidR="00213A33" w:rsidRDefault="00213A33" w:rsidP="009E3BC4">
      <w:pPr>
        <w:pStyle w:val="Heading2"/>
      </w:pPr>
      <w:r>
        <w:t xml:space="preserve">DefenceNT </w:t>
      </w:r>
    </w:p>
    <w:p w:rsidR="00213A33" w:rsidRDefault="00213A33" w:rsidP="009E3BC4">
      <w:r w:rsidRPr="00213A33">
        <w:t xml:space="preserve">DefenceNT supports Defence, national security agencies and the Defence community in the Northern Territory. </w:t>
      </w:r>
    </w:p>
    <w:p w:rsidR="00213A33" w:rsidRPr="00213A33" w:rsidRDefault="00213A33" w:rsidP="009E3BC4">
      <w:r w:rsidRPr="00213A33">
        <w:t xml:space="preserve">The group assists government in its strategic engagement with Defence, the Australian Government, states and territories and Australia’s military allies. DefenceNT also facilitates opportunities for local industry and our workforce to participate in defence and national security work. </w:t>
      </w:r>
    </w:p>
    <w:p w:rsidR="00213A33" w:rsidRPr="009E3BC4" w:rsidRDefault="00213A33" w:rsidP="009E3BC4">
      <w:pPr>
        <w:rPr>
          <w:b/>
        </w:rPr>
      </w:pPr>
      <w:r w:rsidRPr="009E3BC4">
        <w:rPr>
          <w:b/>
        </w:rPr>
        <w:t xml:space="preserve">Development House 76 </w:t>
      </w:r>
      <w:proofErr w:type="gramStart"/>
      <w:r w:rsidRPr="009E3BC4">
        <w:rPr>
          <w:b/>
        </w:rPr>
        <w:t>The</w:t>
      </w:r>
      <w:proofErr w:type="gramEnd"/>
      <w:r w:rsidRPr="009E3BC4">
        <w:rPr>
          <w:b/>
        </w:rPr>
        <w:t xml:space="preserve"> Esplanade, Darwin NT 0800 (08) 8999 6098 | nt.gov.au/industry/defence-support | </w:t>
      </w:r>
      <w:hyperlink r:id="rId14" w:history="1">
        <w:r w:rsidRPr="009E3BC4">
          <w:rPr>
            <w:rStyle w:val="Hyperlink"/>
            <w:rFonts w:ascii="Lato Semibold" w:hAnsi="Lato Semibold" w:cs="Lato Semibold"/>
            <w:b/>
            <w:bCs/>
          </w:rPr>
          <w:t>defenceNT@nt.gov.au</w:t>
        </w:r>
      </w:hyperlink>
    </w:p>
    <w:p w:rsidR="00213A33" w:rsidRPr="00213A33" w:rsidRDefault="00213A33" w:rsidP="008F763D">
      <w:pPr>
        <w:spacing w:before="2280"/>
      </w:pPr>
      <w:r w:rsidRPr="00213A33">
        <w:t xml:space="preserve">icnnt.org.au </w:t>
      </w:r>
    </w:p>
    <w:p w:rsidR="00213A33" w:rsidRPr="00213A33" w:rsidRDefault="00213A33" w:rsidP="00213A33">
      <w:r w:rsidRPr="00213A33">
        <w:t xml:space="preserve">© Northern Territory Government 2019 </w:t>
      </w:r>
    </w:p>
    <w:p w:rsidR="00213A33" w:rsidRPr="00213A33" w:rsidRDefault="00213A33" w:rsidP="00213A33">
      <w:r w:rsidRPr="00213A33">
        <w:t xml:space="preserve">Published by the Department of Trade, Business and Innovation </w:t>
      </w:r>
    </w:p>
    <w:p w:rsidR="00213A33" w:rsidRPr="00213A33" w:rsidRDefault="00213A33" w:rsidP="00213A33">
      <w:r w:rsidRPr="00213A33">
        <w:t>This work is available for your use under a Creative Commons CC BY 4.0 International Licence, with the exception of the Northern Territory Government logo and images. Creative Commons Attribution 4.0 International Licence is a standard form licence agreement that allows you to copy, communicate and adapt this work provided that you attribute the work to the Northern Territory Government (Department of Trade, Business and Innovation) and abide by the other licence terms http://creativecommons.org/licences/ by/4.0/)</w:t>
      </w:r>
    </w:p>
    <w:sectPr w:rsidR="00213A33" w:rsidRPr="00213A33" w:rsidSect="008B7C3D">
      <w:headerReference w:type="default" r:id="rId15"/>
      <w:footerReference w:type="default" r:id="rId16"/>
      <w:headerReference w:type="first" r:id="rId17"/>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3B7" w:rsidRDefault="003573B7">
      <w:r>
        <w:separator/>
      </w:r>
    </w:p>
  </w:endnote>
  <w:endnote w:type="continuationSeparator" w:id="0">
    <w:p w:rsidR="003573B7" w:rsidRDefault="003573B7">
      <w:r>
        <w:continuationSeparator/>
      </w:r>
    </w:p>
  </w:endnote>
  <w:endnote w:type="continuationNotice" w:id="1">
    <w:p w:rsidR="003573B7" w:rsidRDefault="003573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altName w:val="Lato Semibold"/>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B7" w:rsidRPr="00C1776B" w:rsidRDefault="008D15F3" w:rsidP="000A385C">
    <w:pPr>
      <w:jc w:val="right"/>
      <w:rPr>
        <w:sz w:val="2"/>
        <w:szCs w:val="2"/>
      </w:rPr>
    </w:pPr>
    <w:r>
      <w:rPr>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45pt">
          <v:imagedata r:id="rId1" o:title="ICN_LOGO_CMYK"/>
        </v:shape>
      </w:pict>
    </w:r>
    <w:r>
      <w:rPr>
        <w:sz w:val="2"/>
        <w:szCs w:val="2"/>
      </w:rPr>
      <w:tab/>
    </w:r>
    <w:r>
      <w:rPr>
        <w:sz w:val="2"/>
        <w:szCs w:val="2"/>
      </w:rPr>
      <w:tab/>
    </w:r>
    <w:r>
      <w:rPr>
        <w:sz w:val="2"/>
        <w:szCs w:val="2"/>
      </w:rPr>
      <w:tab/>
    </w:r>
    <w:r w:rsidR="003573B7" w:rsidRPr="001852AF">
      <w:rPr>
        <w:noProof/>
        <w:lang w:eastAsia="en-AU"/>
      </w:rPr>
      <w:drawing>
        <wp:inline distT="0" distB="0" distL="0" distR="0" wp14:anchorId="17082538" wp14:editId="2E88A1B2">
          <wp:extent cx="1574700" cy="561600"/>
          <wp:effectExtent l="0" t="0" r="6985" b="0"/>
          <wp:docPr id="6" name="Picture 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B7" w:rsidRDefault="003573B7"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3573B7" w:rsidRPr="00132658" w:rsidTr="00795F24">
      <w:trPr>
        <w:cantSplit/>
        <w:trHeight w:hRule="exact" w:val="567"/>
        <w:tblHeader/>
      </w:trPr>
      <w:tc>
        <w:tcPr>
          <w:tcW w:w="10318" w:type="dxa"/>
          <w:vAlign w:val="bottom"/>
        </w:tcPr>
        <w:p w:rsidR="003573B7" w:rsidRPr="00AC4488" w:rsidRDefault="003573B7" w:rsidP="001852AF">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D15F3">
            <w:rPr>
              <w:rStyle w:val="PageNumber"/>
              <w:noProof/>
            </w:rPr>
            <w:t>29</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D15F3">
            <w:rPr>
              <w:rStyle w:val="PageNumber"/>
              <w:noProof/>
            </w:rPr>
            <w:t>30</w:t>
          </w:r>
          <w:r w:rsidRPr="00AC4488">
            <w:rPr>
              <w:rStyle w:val="PageNumber"/>
            </w:rPr>
            <w:fldChar w:fldCharType="end"/>
          </w:r>
        </w:p>
      </w:tc>
    </w:tr>
  </w:tbl>
  <w:p w:rsidR="003573B7" w:rsidRPr="00C1776B" w:rsidRDefault="003573B7" w:rsidP="00C1776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3B7" w:rsidRDefault="003573B7">
      <w:r>
        <w:separator/>
      </w:r>
    </w:p>
  </w:footnote>
  <w:footnote w:type="continuationSeparator" w:id="0">
    <w:p w:rsidR="003573B7" w:rsidRDefault="003573B7">
      <w:r>
        <w:continuationSeparator/>
      </w:r>
    </w:p>
  </w:footnote>
  <w:footnote w:type="continuationNotice" w:id="1">
    <w:p w:rsidR="003573B7" w:rsidRDefault="003573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B7" w:rsidRPr="008E0345" w:rsidRDefault="008D15F3" w:rsidP="001852AF">
    <w:pPr>
      <w:pStyle w:val="Header"/>
    </w:pPr>
    <w:sdt>
      <w:sdtPr>
        <w:alias w:val="Title"/>
        <w:tag w:val="Title"/>
        <w:id w:val="1774437298"/>
        <w:lock w:val="sdtLocked"/>
        <w:dataBinding w:prefixMappings="xmlns:ns0='http://purl.org/dc/elements/1.1/' xmlns:ns1='http://schemas.openxmlformats.org/package/2006/metadata/core-properties' " w:xpath="/ns1:coreProperties[1]/ns0:title[1]" w:storeItemID="{6C3C8BC8-F283-45AE-878A-BAB7291924A1}"/>
        <w:text/>
      </w:sdtPr>
      <w:sdtEndPr/>
      <w:sdtContent>
        <w:r w:rsidR="00550F6F">
          <w:t>Aviation maintenance industry in the Northern Territory</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B7" w:rsidRDefault="003573B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EB43"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76B" w:rsidRPr="008E0345" w:rsidRDefault="008D15F3" w:rsidP="001852AF">
    <w:pPr>
      <w:pStyle w:val="Header"/>
    </w:pPr>
    <w:sdt>
      <w:sdtPr>
        <w:alias w:val="Title"/>
        <w:tag w:val="Title"/>
        <w:id w:val="262039611"/>
        <w:lock w:val="sdtLocked"/>
        <w:dataBinding w:prefixMappings="xmlns:ns0='http://purl.org/dc/elements/1.1/' xmlns:ns1='http://schemas.openxmlformats.org/package/2006/metadata/core-properties' " w:xpath="/ns1:coreProperties[1]/ns0:title[1]" w:storeItemID="{6C3C8BC8-F283-45AE-878A-BAB7291924A1}"/>
        <w:text/>
      </w:sdtPr>
      <w:sdtEndPr/>
      <w:sdtContent>
        <w:r w:rsidR="00550F6F">
          <w:t>Aviation maintenance industry in the Northern Territory</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3573B7" w:rsidRPr="00964B22" w:rsidRDefault="00550F6F" w:rsidP="008E0345">
        <w:pPr>
          <w:pStyle w:val="Header"/>
          <w:rPr>
            <w:b/>
          </w:rPr>
        </w:pPr>
        <w:r>
          <w:t>Aviation maintenance industry in the Northern Territory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BF725AC"/>
    <w:multiLevelType w:val="hybridMultilevel"/>
    <w:tmpl w:val="FD1CD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A1520E7"/>
    <w:multiLevelType w:val="multilevel"/>
    <w:tmpl w:val="4E6AC8F6"/>
    <w:numStyleLink w:val="Numberlist"/>
  </w:abstractNum>
  <w:abstractNum w:abstractNumId="2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5"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F077BC"/>
    <w:multiLevelType w:val="multilevel"/>
    <w:tmpl w:val="0C78A7AC"/>
    <w:name w:val="NTG Table Bullet List33222222222222222222"/>
    <w:numStyleLink w:val="Tablebulletlist"/>
  </w:abstractNum>
  <w:abstractNum w:abstractNumId="28"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29" w15:restartNumberingAfterBreak="0">
    <w:nsid w:val="32DF44DA"/>
    <w:multiLevelType w:val="multilevel"/>
    <w:tmpl w:val="3E5E177A"/>
    <w:name w:val="NTG Table Bullet List3222323"/>
    <w:numStyleLink w:val="Tablenumberlist"/>
  </w:abstractNum>
  <w:abstractNum w:abstractNumId="3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3"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400676E3"/>
    <w:multiLevelType w:val="multilevel"/>
    <w:tmpl w:val="FD1CD746"/>
    <w:numStyleLink w:val="Numberedlist"/>
  </w:abstractNum>
  <w:abstractNum w:abstractNumId="36"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9" w15:restartNumberingAfterBreak="0">
    <w:nsid w:val="49FD3A20"/>
    <w:multiLevelType w:val="multilevel"/>
    <w:tmpl w:val="3E5E177A"/>
    <w:name w:val="NTG Table Bullet List3322222222222"/>
    <w:numStyleLink w:val="Tablenumberlist"/>
  </w:abstractNum>
  <w:abstractNum w:abstractNumId="4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3"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CB786D"/>
    <w:multiLevelType w:val="multilevel"/>
    <w:tmpl w:val="FD1CD746"/>
    <w:numStyleLink w:val="Numberedlist"/>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8" w15:restartNumberingAfterBreak="0">
    <w:nsid w:val="56DA2CAE"/>
    <w:multiLevelType w:val="multilevel"/>
    <w:tmpl w:val="3E5E177A"/>
    <w:name w:val="NTG Table Bullet List332222222222222"/>
    <w:numStyleLink w:val="Tablenumberlist"/>
  </w:abstractNum>
  <w:abstractNum w:abstractNumId="49" w15:restartNumberingAfterBreak="0">
    <w:nsid w:val="583359D9"/>
    <w:multiLevelType w:val="multilevel"/>
    <w:tmpl w:val="3E5E177A"/>
    <w:name w:val="NTG Table Bullet List332222222"/>
    <w:numStyleLink w:val="Tablenumberlist"/>
  </w:abstractNum>
  <w:abstractNum w:abstractNumId="50"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1"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E21323"/>
    <w:multiLevelType w:val="multilevel"/>
    <w:tmpl w:val="4E6AC8F6"/>
    <w:numStyleLink w:val="Numberlist"/>
  </w:abstractNum>
  <w:abstractNum w:abstractNumId="53" w15:restartNumberingAfterBreak="0">
    <w:nsid w:val="58F5768C"/>
    <w:multiLevelType w:val="hybridMultilevel"/>
    <w:tmpl w:val="75D29F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8"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0" w15:restartNumberingAfterBreak="0">
    <w:nsid w:val="69262556"/>
    <w:multiLevelType w:val="multilevel"/>
    <w:tmpl w:val="3E5E177A"/>
    <w:name w:val="NTG Table Bullet List3322222222222222"/>
    <w:numStyleLink w:val="Tablenumberlist"/>
  </w:abstractNum>
  <w:abstractNum w:abstractNumId="61" w15:restartNumberingAfterBreak="0">
    <w:nsid w:val="7453664D"/>
    <w:multiLevelType w:val="multilevel"/>
    <w:tmpl w:val="0C78A7AC"/>
    <w:name w:val="NTG Table Bullet List3322222222222222222"/>
    <w:numStyleLink w:val="Tablebulletlist"/>
  </w:abstractNum>
  <w:abstractNum w:abstractNumId="62" w15:restartNumberingAfterBreak="0">
    <w:nsid w:val="76141D1E"/>
    <w:multiLevelType w:val="multilevel"/>
    <w:tmpl w:val="0C78A7AC"/>
    <w:name w:val="NTG Table Bullet List332222222222"/>
    <w:numStyleLink w:val="Tablebulletlist"/>
  </w:abstractNum>
  <w:abstractNum w:abstractNumId="63" w15:restartNumberingAfterBreak="0">
    <w:nsid w:val="765A32D4"/>
    <w:multiLevelType w:val="multilevel"/>
    <w:tmpl w:val="4E6AC8F6"/>
    <w:numStyleLink w:val="Numberlist"/>
  </w:abstractNum>
  <w:abstractNum w:abstractNumId="64"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87E50AE"/>
    <w:multiLevelType w:val="hybridMultilevel"/>
    <w:tmpl w:val="C57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CC6470"/>
    <w:multiLevelType w:val="multilevel"/>
    <w:tmpl w:val="30ACA354"/>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0"/>
  </w:num>
  <w:num w:numId="2">
    <w:abstractNumId w:val="19"/>
  </w:num>
  <w:num w:numId="3">
    <w:abstractNumId w:val="66"/>
  </w:num>
  <w:num w:numId="4">
    <w:abstractNumId w:val="40"/>
  </w:num>
  <w:num w:numId="5">
    <w:abstractNumId w:val="24"/>
  </w:num>
  <w:num w:numId="6">
    <w:abstractNumId w:val="13"/>
  </w:num>
  <w:num w:numId="7">
    <w:abstractNumId w:val="45"/>
  </w:num>
  <w:num w:numId="8">
    <w:abstractNumId w:val="22"/>
  </w:num>
  <w:num w:numId="9">
    <w:abstractNumId w:val="52"/>
  </w:num>
  <w:num w:numId="10">
    <w:abstractNumId w:val="18"/>
  </w:num>
  <w:num w:numId="11">
    <w:abstractNumId w:val="58"/>
  </w:num>
  <w:num w:numId="12">
    <w:abstractNumId w:val="15"/>
  </w:num>
  <w:num w:numId="13">
    <w:abstractNumId w:val="1"/>
  </w:num>
  <w:num w:numId="14">
    <w:abstractNumId w:val="56"/>
  </w:num>
  <w:num w:numId="15">
    <w:abstractNumId w:val="23"/>
  </w:num>
  <w:num w:numId="16">
    <w:abstractNumId w:val="57"/>
  </w:num>
  <w:num w:numId="17">
    <w:abstractNumId w:val="63"/>
  </w:num>
  <w:num w:numId="18">
    <w:abstractNumId w:val="51"/>
  </w:num>
  <w:num w:numId="19">
    <w:abstractNumId w:val="43"/>
  </w:num>
  <w:num w:numId="20">
    <w:abstractNumId w:val="47"/>
  </w:num>
  <w:num w:numId="21">
    <w:abstractNumId w:val="36"/>
  </w:num>
  <w:num w:numId="22">
    <w:abstractNumId w:val="50"/>
  </w:num>
  <w:num w:numId="23">
    <w:abstractNumId w:val="42"/>
  </w:num>
  <w:num w:numId="24">
    <w:abstractNumId w:val="38"/>
  </w:num>
  <w:num w:numId="25">
    <w:abstractNumId w:val="33"/>
  </w:num>
  <w:num w:numId="26">
    <w:abstractNumId w:val="10"/>
  </w:num>
  <w:num w:numId="27">
    <w:abstractNumId w:val="64"/>
  </w:num>
  <w:num w:numId="28">
    <w:abstractNumId w:val="32"/>
  </w:num>
  <w:num w:numId="29">
    <w:abstractNumId w:val="25"/>
  </w:num>
  <w:num w:numId="30">
    <w:abstractNumId w:val="0"/>
  </w:num>
  <w:num w:numId="31">
    <w:abstractNumId w:val="37"/>
  </w:num>
  <w:num w:numId="32">
    <w:abstractNumId w:val="9"/>
  </w:num>
  <w:num w:numId="33">
    <w:abstractNumId w:val="59"/>
  </w:num>
  <w:num w:numId="34">
    <w:abstractNumId w:val="28"/>
  </w:num>
  <w:num w:numId="35">
    <w:abstractNumId w:val="65"/>
  </w:num>
  <w:num w:numId="36">
    <w:abstractNumId w:val="53"/>
  </w:num>
  <w:num w:numId="37">
    <w:abstractNumId w:val="4"/>
  </w:num>
  <w:num w:numId="38">
    <w:abstractNumId w:val="31"/>
  </w:num>
  <w:num w:numId="39">
    <w:abstractNumId w:val="44"/>
  </w:num>
  <w:num w:numId="40">
    <w:abstractNumId w:val="35"/>
  </w:num>
  <w:num w:numId="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1E1"/>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4ABE"/>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36F6"/>
    <w:rsid w:val="001B49AD"/>
    <w:rsid w:val="001D01C4"/>
    <w:rsid w:val="001D52B0"/>
    <w:rsid w:val="001D5A18"/>
    <w:rsid w:val="001D7CA4"/>
    <w:rsid w:val="001E057F"/>
    <w:rsid w:val="001E14EB"/>
    <w:rsid w:val="001E1982"/>
    <w:rsid w:val="001F2879"/>
    <w:rsid w:val="001F59E6"/>
    <w:rsid w:val="001F5C6E"/>
    <w:rsid w:val="00202014"/>
    <w:rsid w:val="00206936"/>
    <w:rsid w:val="00206C6F"/>
    <w:rsid w:val="00206FBD"/>
    <w:rsid w:val="00207746"/>
    <w:rsid w:val="00213A33"/>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290"/>
    <w:rsid w:val="002B5591"/>
    <w:rsid w:val="002B6AA4"/>
    <w:rsid w:val="002C1FE9"/>
    <w:rsid w:val="002C439C"/>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6950"/>
    <w:rsid w:val="003223FE"/>
    <w:rsid w:val="003258E6"/>
    <w:rsid w:val="00342283"/>
    <w:rsid w:val="00343A87"/>
    <w:rsid w:val="00344A36"/>
    <w:rsid w:val="003456F4"/>
    <w:rsid w:val="00347FB6"/>
    <w:rsid w:val="003504FD"/>
    <w:rsid w:val="00350881"/>
    <w:rsid w:val="0035562F"/>
    <w:rsid w:val="003573B7"/>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E6EE0"/>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0C82"/>
    <w:rsid w:val="00550F6F"/>
    <w:rsid w:val="00556113"/>
    <w:rsid w:val="00564C12"/>
    <w:rsid w:val="005654B8"/>
    <w:rsid w:val="0057377F"/>
    <w:rsid w:val="005762CC"/>
    <w:rsid w:val="00582D3D"/>
    <w:rsid w:val="00595386"/>
    <w:rsid w:val="005A3621"/>
    <w:rsid w:val="005A4AC0"/>
    <w:rsid w:val="005A5FDF"/>
    <w:rsid w:val="005A7216"/>
    <w:rsid w:val="005B0FB7"/>
    <w:rsid w:val="005B122A"/>
    <w:rsid w:val="005B5AC2"/>
    <w:rsid w:val="005C2833"/>
    <w:rsid w:val="005C3C80"/>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E3B5D"/>
    <w:rsid w:val="00702D61"/>
    <w:rsid w:val="00705C9D"/>
    <w:rsid w:val="00705F13"/>
    <w:rsid w:val="007064E0"/>
    <w:rsid w:val="00714F1D"/>
    <w:rsid w:val="00715225"/>
    <w:rsid w:val="00720CC6"/>
    <w:rsid w:val="00722DDB"/>
    <w:rsid w:val="00724728"/>
    <w:rsid w:val="00724F98"/>
    <w:rsid w:val="00730B9B"/>
    <w:rsid w:val="0073182E"/>
    <w:rsid w:val="007332FF"/>
    <w:rsid w:val="007372B0"/>
    <w:rsid w:val="007408F5"/>
    <w:rsid w:val="00741EAE"/>
    <w:rsid w:val="007461E1"/>
    <w:rsid w:val="00755248"/>
    <w:rsid w:val="0076190B"/>
    <w:rsid w:val="0076355D"/>
    <w:rsid w:val="00763A2D"/>
    <w:rsid w:val="007761D8"/>
    <w:rsid w:val="00777795"/>
    <w:rsid w:val="00783A57"/>
    <w:rsid w:val="00784C92"/>
    <w:rsid w:val="007859CD"/>
    <w:rsid w:val="007907E4"/>
    <w:rsid w:val="00795F2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656B"/>
    <w:rsid w:val="00897C94"/>
    <w:rsid w:val="008A51A3"/>
    <w:rsid w:val="008A7C12"/>
    <w:rsid w:val="008B03CE"/>
    <w:rsid w:val="008B529E"/>
    <w:rsid w:val="008B7C3D"/>
    <w:rsid w:val="008C17FB"/>
    <w:rsid w:val="008D15F3"/>
    <w:rsid w:val="008D1B00"/>
    <w:rsid w:val="008D57B8"/>
    <w:rsid w:val="008E0345"/>
    <w:rsid w:val="008E03FC"/>
    <w:rsid w:val="008E510B"/>
    <w:rsid w:val="008F763D"/>
    <w:rsid w:val="00902B13"/>
    <w:rsid w:val="00911941"/>
    <w:rsid w:val="009138A0"/>
    <w:rsid w:val="00925F0F"/>
    <w:rsid w:val="00930C91"/>
    <w:rsid w:val="00932F6B"/>
    <w:rsid w:val="009436FF"/>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BC4"/>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4E70"/>
    <w:rsid w:val="00C15D4D"/>
    <w:rsid w:val="00C175DC"/>
    <w:rsid w:val="00C1776B"/>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D6FAE"/>
    <w:rsid w:val="00CE640F"/>
    <w:rsid w:val="00CE76BC"/>
    <w:rsid w:val="00CF540E"/>
    <w:rsid w:val="00D02F07"/>
    <w:rsid w:val="00D23346"/>
    <w:rsid w:val="00D27EBE"/>
    <w:rsid w:val="00D36A49"/>
    <w:rsid w:val="00D517C6"/>
    <w:rsid w:val="00D640F7"/>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C7F3C"/>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66F56"/>
    <w:rsid w:val="00E770C4"/>
    <w:rsid w:val="00E84C5A"/>
    <w:rsid w:val="00E861DB"/>
    <w:rsid w:val="00E93406"/>
    <w:rsid w:val="00E956C5"/>
    <w:rsid w:val="00E9579A"/>
    <w:rsid w:val="00E95C39"/>
    <w:rsid w:val="00EA2C39"/>
    <w:rsid w:val="00EB0A3C"/>
    <w:rsid w:val="00EB0A96"/>
    <w:rsid w:val="00EB3651"/>
    <w:rsid w:val="00EB77F9"/>
    <w:rsid w:val="00EC5769"/>
    <w:rsid w:val="00EC7D00"/>
    <w:rsid w:val="00ED0304"/>
    <w:rsid w:val="00ED087C"/>
    <w:rsid w:val="00EE38FA"/>
    <w:rsid w:val="00EE3E2C"/>
    <w:rsid w:val="00EE5D23"/>
    <w:rsid w:val="00EE750D"/>
    <w:rsid w:val="00EF3CA4"/>
    <w:rsid w:val="00EF3E58"/>
    <w:rsid w:val="00EF5E1F"/>
    <w:rsid w:val="00EF7859"/>
    <w:rsid w:val="00F014DA"/>
    <w:rsid w:val="00F01BE6"/>
    <w:rsid w:val="00F02591"/>
    <w:rsid w:val="00F14273"/>
    <w:rsid w:val="00F24F21"/>
    <w:rsid w:val="00F30056"/>
    <w:rsid w:val="00F4487B"/>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E34DD"/>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5F62FC"/>
  <w15:docId w15:val="{8AFC481A-E067-408F-8ACC-0F00F1D8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C4"/>
    <w:rPr>
      <w:rFonts w:ascii="Lato" w:hAnsi="Lato"/>
    </w:rPr>
  </w:style>
  <w:style w:type="paragraph" w:styleId="Heading1">
    <w:name w:val="heading 1"/>
    <w:basedOn w:val="Normal"/>
    <w:next w:val="Normal"/>
    <w:link w:val="Heading1Char"/>
    <w:uiPriority w:val="2"/>
    <w:qFormat/>
    <w:rsid w:val="009E3BC4"/>
    <w:pPr>
      <w:keepNext/>
      <w:keepLines/>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9E3BC4"/>
    <w:pPr>
      <w:keepNext/>
      <w:keepLines/>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852AF"/>
    <w:pPr>
      <w:keepNext/>
      <w:keepLines/>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852AF"/>
    <w:pPr>
      <w:keepNext/>
      <w:keepLines/>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9E3BC4"/>
    <w:pPr>
      <w:spacing w:after="40"/>
    </w:pPr>
    <w:rPr>
      <w:rFonts w:ascii="Lato" w:hAnsi="Lato"/>
    </w:rPr>
  </w:style>
  <w:style w:type="character" w:customStyle="1" w:styleId="Heading1Char">
    <w:name w:val="Heading 1 Char"/>
    <w:basedOn w:val="DefaultParagraphFont"/>
    <w:link w:val="Heading1"/>
    <w:uiPriority w:val="2"/>
    <w:rsid w:val="007F5579"/>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1852A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1852A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1852A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9C21F1"/>
    <w:rPr>
      <w:b/>
      <w:color w:val="1F1F5F" w:themeColor="text1"/>
    </w:rPr>
  </w:style>
  <w:style w:type="character" w:customStyle="1" w:styleId="Heading6Char">
    <w:name w:val="Heading 6 Char"/>
    <w:basedOn w:val="DefaultParagraphFont"/>
    <w:link w:val="Heading6"/>
    <w:uiPriority w:val="2"/>
    <w:semiHidden/>
    <w:rsid w:val="009C21F1"/>
    <w:rPr>
      <w:b/>
      <w:color w:val="606060"/>
    </w:rPr>
  </w:style>
  <w:style w:type="character" w:customStyle="1" w:styleId="Heading7Char">
    <w:name w:val="Heading 7 Char"/>
    <w:basedOn w:val="DefaultParagraphFont"/>
    <w:link w:val="Heading7"/>
    <w:uiPriority w:val="2"/>
    <w:semiHidden/>
    <w:rsid w:val="009C21F1"/>
    <w:rPr>
      <w:b/>
      <w:color w:val="1F1F5F" w:themeColor="text1"/>
    </w:rPr>
  </w:style>
  <w:style w:type="character" w:customStyle="1" w:styleId="Heading8Char">
    <w:name w:val="Heading 8 Char"/>
    <w:basedOn w:val="DefaultParagraphFont"/>
    <w:link w:val="Heading8"/>
    <w:uiPriority w:val="2"/>
    <w:semiHidden/>
    <w:rsid w:val="009C21F1"/>
    <w:rPr>
      <w:b/>
      <w:color w:val="606060"/>
    </w:rPr>
  </w:style>
  <w:style w:type="character" w:customStyle="1" w:styleId="Heading9Char">
    <w:name w:val="Heading 9 Char"/>
    <w:basedOn w:val="DefaultParagraphFont"/>
    <w:link w:val="Heading9"/>
    <w:uiPriority w:val="2"/>
    <w:semiHidden/>
    <w:rsid w:val="009C21F1"/>
    <w:rPr>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38"/>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Default">
    <w:name w:val="Default"/>
    <w:rsid w:val="0089656B"/>
    <w:pPr>
      <w:autoSpaceDE w:val="0"/>
      <w:autoSpaceDN w:val="0"/>
      <w:adjustRightInd w:val="0"/>
      <w:spacing w:after="0"/>
    </w:pPr>
    <w:rPr>
      <w:rFonts w:ascii="Lato Heavy" w:hAnsi="Lato Heavy" w:cs="Lato Heavy"/>
      <w:color w:val="000000"/>
      <w:sz w:val="24"/>
      <w:szCs w:val="24"/>
    </w:rPr>
  </w:style>
  <w:style w:type="paragraph" w:customStyle="1" w:styleId="Pa5">
    <w:name w:val="Pa5"/>
    <w:basedOn w:val="Default"/>
    <w:next w:val="Default"/>
    <w:uiPriority w:val="99"/>
    <w:rsid w:val="0089656B"/>
    <w:pPr>
      <w:spacing w:line="261" w:lineRule="atLeast"/>
    </w:pPr>
    <w:rPr>
      <w:rFonts w:cs="Times New Roman"/>
      <w:color w:val="auto"/>
    </w:rPr>
  </w:style>
  <w:style w:type="character" w:customStyle="1" w:styleId="A4">
    <w:name w:val="A4"/>
    <w:uiPriority w:val="99"/>
    <w:rsid w:val="0089656B"/>
    <w:rPr>
      <w:rFonts w:cs="Lato Heavy"/>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icnnt.org.a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tbyrnes@ozemail.com.au"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defenceNT@nt.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rm\AppData\Local\Packages\Microsoft.MicrosoftEdge_8wekyb3d8bbwe\TempState\Downloads\ntg-long-keyline-template_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EECC41ED3C49D0A92F6187188D74C4"/>
        <w:category>
          <w:name w:val="General"/>
          <w:gallery w:val="placeholder"/>
        </w:category>
        <w:types>
          <w:type w:val="bbPlcHdr"/>
        </w:types>
        <w:behaviors>
          <w:behavior w:val="content"/>
        </w:behaviors>
        <w:guid w:val="{33FAEC68-A26C-47D1-AC0D-690FA0B2207D}"/>
      </w:docPartPr>
      <w:docPartBody>
        <w:p w:rsidR="00ED22BA" w:rsidRDefault="00ED22BA">
          <w:pPr>
            <w:pStyle w:val="74EECC41ED3C49D0A92F6187188D74C4"/>
          </w:pPr>
          <w:r w:rsidRPr="000C7A65">
            <w:rPr>
              <w:rStyle w:val="PlaceholderText"/>
            </w:rPr>
            <w:t>[Title]</w:t>
          </w:r>
        </w:p>
      </w:docPartBody>
    </w:docPart>
    <w:docPart>
      <w:docPartPr>
        <w:name w:val="AFED1904FA644C8AABE3484CFE09522E"/>
        <w:category>
          <w:name w:val="General"/>
          <w:gallery w:val="placeholder"/>
        </w:category>
        <w:types>
          <w:type w:val="bbPlcHdr"/>
        </w:types>
        <w:behaviors>
          <w:behavior w:val="content"/>
        </w:behaviors>
        <w:guid w:val="{152560BB-4C9E-4BED-9C89-247386B36A11}"/>
      </w:docPartPr>
      <w:docPartBody>
        <w:p w:rsidR="00ED22BA" w:rsidRDefault="00ED22BA">
          <w:pPr>
            <w:pStyle w:val="AFED1904FA644C8AABE3484CFE09522E"/>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altName w:val="Lato Semibold"/>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2BA"/>
    <w:rsid w:val="00AD21CD"/>
    <w:rsid w:val="00ED2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4EECC41ED3C49D0A92F6187188D74C4">
    <w:name w:val="74EECC41ED3C49D0A92F6187188D74C4"/>
  </w:style>
  <w:style w:type="paragraph" w:customStyle="1" w:styleId="AFED1904FA644C8AABE3484CFE09522E">
    <w:name w:val="AFED1904FA644C8AABE3484CFE095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CFD9A9-8295-4999-94E3-33C036E67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ntg-long-keyline-template_1 (1).dotx</Template>
  <TotalTime>117</TotalTime>
  <Pages>30</Pages>
  <Words>7528</Words>
  <Characters>42911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50339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maintenance industry in the Northern Territory</dc:title>
  <dc:creator>ICN NT; Northern Territory Government</dc:creator>
  <cp:lastModifiedBy>Marlene Woods</cp:lastModifiedBy>
  <cp:revision>10</cp:revision>
  <cp:lastPrinted>2016-02-04T04:37:00Z</cp:lastPrinted>
  <dcterms:created xsi:type="dcterms:W3CDTF">2019-08-22T02:30:00Z</dcterms:created>
  <dcterms:modified xsi:type="dcterms:W3CDTF">2019-08-22T05:52:00Z</dcterms:modified>
</cp:coreProperties>
</file>